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4" w:type="dxa"/>
        <w:tblInd w:w="-284" w:type="dxa"/>
        <w:tblLayout w:type="fixed"/>
        <w:tblCellMar>
          <w:left w:w="0" w:type="dxa"/>
          <w:right w:w="0" w:type="dxa"/>
        </w:tblCellMar>
        <w:tblLook w:val="01E0" w:firstRow="1" w:lastRow="1" w:firstColumn="1" w:lastColumn="1" w:noHBand="0" w:noVBand="0"/>
      </w:tblPr>
      <w:tblGrid>
        <w:gridCol w:w="3545"/>
        <w:gridCol w:w="6379"/>
      </w:tblGrid>
      <w:tr w:rsidR="00A57363" w:rsidRPr="008E64B7" w14:paraId="1DAC90A9" w14:textId="77777777" w:rsidTr="00EB10D3">
        <w:trPr>
          <w:trHeight w:val="649"/>
        </w:trPr>
        <w:tc>
          <w:tcPr>
            <w:tcW w:w="3545" w:type="dxa"/>
          </w:tcPr>
          <w:p w14:paraId="3B018E7D" w14:textId="77777777" w:rsidR="00A57363" w:rsidRPr="003878BC" w:rsidRDefault="00A57363" w:rsidP="00A67066">
            <w:pPr>
              <w:widowControl w:val="0"/>
              <w:autoSpaceDE w:val="0"/>
              <w:autoSpaceDN w:val="0"/>
              <w:spacing w:after="0" w:line="240" w:lineRule="auto"/>
              <w:ind w:right="172"/>
              <w:jc w:val="center"/>
              <w:rPr>
                <w:b/>
                <w:bCs/>
                <w:sz w:val="26"/>
                <w:szCs w:val="26"/>
              </w:rPr>
            </w:pPr>
            <w:r>
              <w:rPr>
                <w:b/>
                <w:bCs/>
                <w:sz w:val="26"/>
                <w:szCs w:val="26"/>
              </w:rPr>
              <w:t>ỦY</w:t>
            </w:r>
            <w:r w:rsidRPr="003878BC">
              <w:rPr>
                <w:b/>
                <w:bCs/>
                <w:sz w:val="26"/>
                <w:szCs w:val="26"/>
              </w:rPr>
              <w:t xml:space="preserve"> BAN NHÂN DÂN</w:t>
            </w:r>
          </w:p>
          <w:p w14:paraId="45C424F5" w14:textId="3C470DD5" w:rsidR="00A57363" w:rsidRPr="003878BC" w:rsidRDefault="00A57363" w:rsidP="00A67066">
            <w:pPr>
              <w:widowControl w:val="0"/>
              <w:autoSpaceDE w:val="0"/>
              <w:autoSpaceDN w:val="0"/>
              <w:spacing w:after="0" w:line="240" w:lineRule="auto"/>
              <w:ind w:right="172"/>
              <w:jc w:val="center"/>
              <w:rPr>
                <w:b/>
                <w:bCs/>
                <w:sz w:val="26"/>
                <w:szCs w:val="26"/>
              </w:rPr>
            </w:pPr>
            <w:r w:rsidRPr="003878BC">
              <w:rPr>
                <w:b/>
                <w:bCs/>
                <w:sz w:val="26"/>
                <w:szCs w:val="26"/>
              </w:rPr>
              <w:t xml:space="preserve"> </w:t>
            </w:r>
            <w:r w:rsidR="00EB10D3">
              <w:rPr>
                <w:b/>
                <w:bCs/>
                <w:sz w:val="26"/>
                <w:szCs w:val="26"/>
              </w:rPr>
              <w:t>PHƯỜNG HẢI NINH</w:t>
            </w:r>
            <w:r w:rsidRPr="003878BC">
              <w:rPr>
                <w:b/>
                <w:bCs/>
                <w:sz w:val="26"/>
                <w:szCs w:val="26"/>
              </w:rPr>
              <w:t xml:space="preserve"> </w:t>
            </w:r>
          </w:p>
          <w:p w14:paraId="10CA92CA" w14:textId="77777777" w:rsidR="00A57363" w:rsidRPr="003878BC" w:rsidRDefault="00A57363" w:rsidP="00A67066">
            <w:pPr>
              <w:widowControl w:val="0"/>
              <w:autoSpaceDE w:val="0"/>
              <w:autoSpaceDN w:val="0"/>
              <w:spacing w:after="0" w:line="240" w:lineRule="auto"/>
              <w:ind w:right="170"/>
              <w:jc w:val="center"/>
              <w:rPr>
                <w:sz w:val="26"/>
                <w:szCs w:val="26"/>
                <w:lang w:val="vi"/>
              </w:rPr>
            </w:pPr>
            <w:r w:rsidRPr="003878BC">
              <w:rPr>
                <w:noProof/>
                <w:sz w:val="26"/>
                <w:szCs w:val="26"/>
              </w:rPr>
              <mc:AlternateContent>
                <mc:Choice Requires="wps">
                  <w:drawing>
                    <wp:anchor distT="0" distB="0" distL="114300" distR="114300" simplePos="0" relativeHeight="251659264" behindDoc="0" locked="0" layoutInCell="1" allowOverlap="1" wp14:anchorId="404D9392" wp14:editId="66001C84">
                      <wp:simplePos x="0" y="0"/>
                      <wp:positionH relativeFrom="column">
                        <wp:posOffset>938530</wp:posOffset>
                      </wp:positionH>
                      <wp:positionV relativeFrom="paragraph">
                        <wp:posOffset>20955</wp:posOffset>
                      </wp:positionV>
                      <wp:extent cx="7334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7334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5FF374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9pt,1.65pt" to="131.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" strokecolor="windowText" strokeweight=".5pt">
                      <v:stroke joinstyle="miter"/>
                    </v:line>
                  </w:pict>
                </mc:Fallback>
              </mc:AlternateContent>
            </w:r>
          </w:p>
          <w:p w14:paraId="466E034F" w14:textId="77777777" w:rsidR="00A57363" w:rsidRPr="003878BC" w:rsidRDefault="00A57363" w:rsidP="00A67066">
            <w:pPr>
              <w:widowControl w:val="0"/>
              <w:autoSpaceDE w:val="0"/>
              <w:autoSpaceDN w:val="0"/>
              <w:spacing w:after="0" w:line="240" w:lineRule="auto"/>
              <w:ind w:right="170"/>
              <w:jc w:val="center"/>
              <w:rPr>
                <w:spacing w:val="-2"/>
                <w:sz w:val="26"/>
                <w:szCs w:val="26"/>
              </w:rPr>
            </w:pPr>
            <w:r w:rsidRPr="003878BC">
              <w:rPr>
                <w:sz w:val="26"/>
                <w:szCs w:val="26"/>
                <w:lang w:val="vi"/>
              </w:rPr>
              <w:t>Số:</w:t>
            </w:r>
            <w:r w:rsidRPr="003878BC">
              <w:rPr>
                <w:spacing w:val="31"/>
                <w:sz w:val="26"/>
                <w:szCs w:val="26"/>
                <w:lang w:val="vi"/>
              </w:rPr>
              <w:t xml:space="preserve"> </w:t>
            </w:r>
            <w:r w:rsidRPr="003878BC">
              <w:rPr>
                <w:spacing w:val="31"/>
                <w:sz w:val="26"/>
                <w:szCs w:val="26"/>
              </w:rPr>
              <w:t xml:space="preserve">    </w:t>
            </w:r>
            <w:r w:rsidRPr="003878BC">
              <w:rPr>
                <w:spacing w:val="-2"/>
                <w:sz w:val="26"/>
                <w:szCs w:val="26"/>
                <w:lang w:val="vi"/>
              </w:rPr>
              <w:t>/</w:t>
            </w:r>
            <w:r w:rsidRPr="003878BC">
              <w:rPr>
                <w:spacing w:val="-2"/>
                <w:sz w:val="26"/>
                <w:szCs w:val="26"/>
              </w:rPr>
              <w:t>KH-UBND</w:t>
            </w:r>
          </w:p>
          <w:p w14:paraId="0581C2D2" w14:textId="77777777" w:rsidR="00A57363" w:rsidRPr="003878BC" w:rsidRDefault="00A57363" w:rsidP="00A67066">
            <w:pPr>
              <w:widowControl w:val="0"/>
              <w:autoSpaceDE w:val="0"/>
              <w:autoSpaceDN w:val="0"/>
              <w:spacing w:after="0" w:line="240" w:lineRule="auto"/>
              <w:ind w:right="170"/>
              <w:jc w:val="center"/>
              <w:rPr>
                <w:sz w:val="26"/>
                <w:szCs w:val="26"/>
              </w:rPr>
            </w:pPr>
          </w:p>
        </w:tc>
        <w:tc>
          <w:tcPr>
            <w:tcW w:w="6379" w:type="dxa"/>
          </w:tcPr>
          <w:p w14:paraId="5E1BB2F3" w14:textId="77777777" w:rsidR="00A57363" w:rsidRPr="003878BC" w:rsidRDefault="00A57363" w:rsidP="00A67066">
            <w:pPr>
              <w:widowControl w:val="0"/>
              <w:autoSpaceDE w:val="0"/>
              <w:autoSpaceDN w:val="0"/>
              <w:spacing w:after="0" w:line="240" w:lineRule="auto"/>
              <w:ind w:left="180" w:right="6"/>
              <w:jc w:val="center"/>
              <w:rPr>
                <w:b/>
                <w:sz w:val="26"/>
                <w:szCs w:val="26"/>
                <w:lang w:val="vi"/>
              </w:rPr>
            </w:pPr>
            <w:r w:rsidRPr="003878BC">
              <w:rPr>
                <w:b/>
                <w:sz w:val="26"/>
                <w:szCs w:val="26"/>
                <w:lang w:val="vi"/>
              </w:rPr>
              <w:t>CỘNG</w:t>
            </w:r>
            <w:r w:rsidRPr="003878BC">
              <w:rPr>
                <w:b/>
                <w:spacing w:val="-8"/>
                <w:sz w:val="26"/>
                <w:szCs w:val="26"/>
                <w:lang w:val="vi"/>
              </w:rPr>
              <w:t xml:space="preserve"> </w:t>
            </w:r>
            <w:r w:rsidRPr="003878BC">
              <w:rPr>
                <w:b/>
                <w:sz w:val="26"/>
                <w:szCs w:val="26"/>
                <w:lang w:val="vi"/>
              </w:rPr>
              <w:t>HOÀ</w:t>
            </w:r>
            <w:r w:rsidRPr="003878BC">
              <w:rPr>
                <w:b/>
                <w:spacing w:val="-5"/>
                <w:sz w:val="26"/>
                <w:szCs w:val="26"/>
                <w:lang w:val="vi"/>
              </w:rPr>
              <w:t xml:space="preserve"> </w:t>
            </w:r>
            <w:r w:rsidRPr="003878BC">
              <w:rPr>
                <w:b/>
                <w:sz w:val="26"/>
                <w:szCs w:val="26"/>
                <w:lang w:val="vi"/>
              </w:rPr>
              <w:t>XÃ</w:t>
            </w:r>
            <w:r w:rsidRPr="003878BC">
              <w:rPr>
                <w:b/>
                <w:spacing w:val="-5"/>
                <w:sz w:val="26"/>
                <w:szCs w:val="26"/>
                <w:lang w:val="vi"/>
              </w:rPr>
              <w:t xml:space="preserve"> </w:t>
            </w:r>
            <w:r w:rsidRPr="003878BC">
              <w:rPr>
                <w:b/>
                <w:sz w:val="26"/>
                <w:szCs w:val="26"/>
                <w:lang w:val="vi"/>
              </w:rPr>
              <w:t>HỘI</w:t>
            </w:r>
            <w:r w:rsidRPr="003878BC">
              <w:rPr>
                <w:b/>
                <w:spacing w:val="-5"/>
                <w:sz w:val="26"/>
                <w:szCs w:val="26"/>
                <w:lang w:val="vi"/>
              </w:rPr>
              <w:t xml:space="preserve"> </w:t>
            </w:r>
            <w:r w:rsidRPr="003878BC">
              <w:rPr>
                <w:b/>
                <w:sz w:val="26"/>
                <w:szCs w:val="26"/>
                <w:lang w:val="vi"/>
              </w:rPr>
              <w:t>CHỦ</w:t>
            </w:r>
            <w:r w:rsidRPr="003878BC">
              <w:rPr>
                <w:b/>
                <w:spacing w:val="-8"/>
                <w:sz w:val="26"/>
                <w:szCs w:val="26"/>
                <w:lang w:val="vi"/>
              </w:rPr>
              <w:t xml:space="preserve"> </w:t>
            </w:r>
            <w:r w:rsidRPr="003878BC">
              <w:rPr>
                <w:b/>
                <w:sz w:val="26"/>
                <w:szCs w:val="26"/>
                <w:lang w:val="vi"/>
              </w:rPr>
              <w:t>NGHĨA</w:t>
            </w:r>
            <w:r w:rsidRPr="003878BC">
              <w:rPr>
                <w:b/>
                <w:spacing w:val="-7"/>
                <w:sz w:val="26"/>
                <w:szCs w:val="26"/>
                <w:lang w:val="vi"/>
              </w:rPr>
              <w:t xml:space="preserve"> </w:t>
            </w:r>
            <w:r w:rsidRPr="003878BC">
              <w:rPr>
                <w:b/>
                <w:sz w:val="26"/>
                <w:szCs w:val="26"/>
                <w:lang w:val="vi"/>
              </w:rPr>
              <w:t>VIỆT</w:t>
            </w:r>
            <w:r w:rsidRPr="003878BC">
              <w:rPr>
                <w:b/>
                <w:spacing w:val="-5"/>
                <w:sz w:val="26"/>
                <w:szCs w:val="26"/>
                <w:lang w:val="vi"/>
              </w:rPr>
              <w:t xml:space="preserve"> NAM</w:t>
            </w:r>
          </w:p>
          <w:p w14:paraId="67AD0B1D" w14:textId="0E32C9CA" w:rsidR="00A57363" w:rsidRPr="003878BC" w:rsidRDefault="00A57363" w:rsidP="00A67066">
            <w:pPr>
              <w:widowControl w:val="0"/>
              <w:autoSpaceDE w:val="0"/>
              <w:autoSpaceDN w:val="0"/>
              <w:spacing w:after="0" w:line="240" w:lineRule="auto"/>
              <w:ind w:left="180" w:right="1"/>
              <w:jc w:val="center"/>
              <w:rPr>
                <w:b/>
                <w:spacing w:val="-4"/>
                <w:sz w:val="26"/>
                <w:szCs w:val="26"/>
                <w:lang w:val="vi"/>
              </w:rPr>
            </w:pPr>
            <w:r w:rsidRPr="003878BC">
              <w:rPr>
                <w:b/>
                <w:sz w:val="26"/>
                <w:szCs w:val="26"/>
                <w:lang w:val="vi"/>
              </w:rPr>
              <w:t>Độc</w:t>
            </w:r>
            <w:r w:rsidRPr="003878BC">
              <w:rPr>
                <w:b/>
                <w:spacing w:val="-2"/>
                <w:sz w:val="26"/>
                <w:szCs w:val="26"/>
                <w:lang w:val="vi"/>
              </w:rPr>
              <w:t xml:space="preserve"> </w:t>
            </w:r>
            <w:r w:rsidRPr="003878BC">
              <w:rPr>
                <w:b/>
                <w:sz w:val="26"/>
                <w:szCs w:val="26"/>
                <w:lang w:val="vi"/>
              </w:rPr>
              <w:t>lập</w:t>
            </w:r>
            <w:r w:rsidRPr="003878BC">
              <w:rPr>
                <w:b/>
                <w:spacing w:val="-2"/>
                <w:sz w:val="26"/>
                <w:szCs w:val="26"/>
                <w:lang w:val="vi"/>
              </w:rPr>
              <w:t xml:space="preserve"> </w:t>
            </w:r>
            <w:r w:rsidRPr="003878BC">
              <w:rPr>
                <w:b/>
                <w:sz w:val="26"/>
                <w:szCs w:val="26"/>
                <w:lang w:val="vi"/>
              </w:rPr>
              <w:t>-</w:t>
            </w:r>
            <w:r w:rsidRPr="003878BC">
              <w:rPr>
                <w:b/>
                <w:spacing w:val="-2"/>
                <w:sz w:val="26"/>
                <w:szCs w:val="26"/>
                <w:lang w:val="vi"/>
              </w:rPr>
              <w:t xml:space="preserve"> </w:t>
            </w:r>
            <w:r w:rsidRPr="003878BC">
              <w:rPr>
                <w:b/>
                <w:sz w:val="26"/>
                <w:szCs w:val="26"/>
                <w:lang w:val="vi"/>
              </w:rPr>
              <w:t>Tự</w:t>
            </w:r>
            <w:r w:rsidRPr="003878BC">
              <w:rPr>
                <w:b/>
                <w:spacing w:val="-2"/>
                <w:sz w:val="26"/>
                <w:szCs w:val="26"/>
                <w:lang w:val="vi"/>
              </w:rPr>
              <w:t xml:space="preserve"> </w:t>
            </w:r>
            <w:r w:rsidRPr="003878BC">
              <w:rPr>
                <w:b/>
                <w:sz w:val="26"/>
                <w:szCs w:val="26"/>
                <w:lang w:val="vi"/>
              </w:rPr>
              <w:t>do</w:t>
            </w:r>
            <w:r w:rsidRPr="003878BC">
              <w:rPr>
                <w:b/>
                <w:spacing w:val="-1"/>
                <w:sz w:val="26"/>
                <w:szCs w:val="26"/>
                <w:lang w:val="vi"/>
              </w:rPr>
              <w:t xml:space="preserve"> </w:t>
            </w:r>
            <w:r w:rsidRPr="003878BC">
              <w:rPr>
                <w:b/>
                <w:sz w:val="26"/>
                <w:szCs w:val="26"/>
                <w:lang w:val="vi"/>
              </w:rPr>
              <w:t>-</w:t>
            </w:r>
            <w:r w:rsidRPr="003878BC">
              <w:rPr>
                <w:b/>
                <w:spacing w:val="-2"/>
                <w:sz w:val="26"/>
                <w:szCs w:val="26"/>
                <w:lang w:val="vi"/>
              </w:rPr>
              <w:t xml:space="preserve"> </w:t>
            </w:r>
            <w:r w:rsidRPr="003878BC">
              <w:rPr>
                <w:b/>
                <w:sz w:val="26"/>
                <w:szCs w:val="26"/>
                <w:lang w:val="vi"/>
              </w:rPr>
              <w:t>Hạnh</w:t>
            </w:r>
            <w:r w:rsidRPr="003878BC">
              <w:rPr>
                <w:b/>
                <w:spacing w:val="-2"/>
                <w:sz w:val="26"/>
                <w:szCs w:val="26"/>
                <w:lang w:val="vi"/>
              </w:rPr>
              <w:t xml:space="preserve"> </w:t>
            </w:r>
            <w:r w:rsidRPr="003878BC">
              <w:rPr>
                <w:b/>
                <w:spacing w:val="-4"/>
                <w:sz w:val="26"/>
                <w:szCs w:val="26"/>
                <w:lang w:val="vi"/>
              </w:rPr>
              <w:t>phúc</w:t>
            </w:r>
          </w:p>
          <w:p w14:paraId="74903485" w14:textId="4D741503" w:rsidR="00A57363" w:rsidRPr="003878BC" w:rsidRDefault="00EB10D3" w:rsidP="00A67066">
            <w:pPr>
              <w:widowControl w:val="0"/>
              <w:autoSpaceDE w:val="0"/>
              <w:autoSpaceDN w:val="0"/>
              <w:spacing w:after="0" w:line="240" w:lineRule="auto"/>
              <w:ind w:right="170"/>
              <w:jc w:val="center"/>
              <w:rPr>
                <w:i/>
                <w:position w:val="1"/>
                <w:sz w:val="26"/>
                <w:szCs w:val="26"/>
                <w:lang w:val="vi"/>
              </w:rPr>
            </w:pPr>
            <w:r w:rsidRPr="003878BC">
              <w:rPr>
                <w:i/>
                <w:noProof/>
                <w:position w:val="1"/>
                <w:sz w:val="26"/>
                <w:szCs w:val="26"/>
              </w:rPr>
              <mc:AlternateContent>
                <mc:Choice Requires="wps">
                  <w:drawing>
                    <wp:anchor distT="0" distB="0" distL="114300" distR="114300" simplePos="0" relativeHeight="251658240" behindDoc="0" locked="0" layoutInCell="1" allowOverlap="1" wp14:anchorId="0E4D6F7F" wp14:editId="5B06A447">
                      <wp:simplePos x="0" y="0"/>
                      <wp:positionH relativeFrom="column">
                        <wp:posOffset>1344930</wp:posOffset>
                      </wp:positionH>
                      <wp:positionV relativeFrom="paragraph">
                        <wp:posOffset>22225</wp:posOffset>
                      </wp:positionV>
                      <wp:extent cx="18288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8288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E93293"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9pt,1.75pt" to="249.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" strokecolor="windowText" strokeweight=".5pt">
                      <v:stroke joinstyle="miter"/>
                    </v:line>
                  </w:pict>
                </mc:Fallback>
              </mc:AlternateContent>
            </w:r>
          </w:p>
          <w:p w14:paraId="5B3BBC1D" w14:textId="619C4B99" w:rsidR="00A57363" w:rsidRPr="003878BC" w:rsidRDefault="00EB10D3" w:rsidP="000F3070">
            <w:pPr>
              <w:widowControl w:val="0"/>
              <w:autoSpaceDE w:val="0"/>
              <w:autoSpaceDN w:val="0"/>
              <w:spacing w:after="0" w:line="240" w:lineRule="auto"/>
              <w:ind w:right="170"/>
              <w:jc w:val="center"/>
              <w:rPr>
                <w:b/>
                <w:sz w:val="26"/>
                <w:szCs w:val="26"/>
              </w:rPr>
            </w:pPr>
            <w:r>
              <w:rPr>
                <w:i/>
                <w:position w:val="1"/>
                <w:sz w:val="26"/>
                <w:szCs w:val="26"/>
              </w:rPr>
              <w:t>Hải Ninh</w:t>
            </w:r>
            <w:r w:rsidR="00A57363" w:rsidRPr="003878BC">
              <w:rPr>
                <w:i/>
                <w:position w:val="1"/>
                <w:sz w:val="26"/>
                <w:szCs w:val="26"/>
                <w:lang w:val="vi"/>
              </w:rPr>
              <w:t>,</w:t>
            </w:r>
            <w:r w:rsidR="00A57363" w:rsidRPr="003878BC">
              <w:rPr>
                <w:i/>
                <w:spacing w:val="-3"/>
                <w:position w:val="1"/>
                <w:sz w:val="26"/>
                <w:szCs w:val="26"/>
                <w:lang w:val="vi"/>
              </w:rPr>
              <w:t xml:space="preserve"> </w:t>
            </w:r>
            <w:r w:rsidR="00A57363" w:rsidRPr="003878BC">
              <w:rPr>
                <w:i/>
                <w:position w:val="1"/>
                <w:sz w:val="26"/>
                <w:szCs w:val="26"/>
                <w:lang w:val="vi"/>
              </w:rPr>
              <w:t xml:space="preserve">ngày      </w:t>
            </w:r>
            <w:r w:rsidR="00A57363" w:rsidRPr="003878BC">
              <w:rPr>
                <w:i/>
                <w:spacing w:val="-2"/>
                <w:position w:val="1"/>
                <w:sz w:val="26"/>
                <w:szCs w:val="26"/>
                <w:lang w:val="vi"/>
              </w:rPr>
              <w:t xml:space="preserve"> </w:t>
            </w:r>
            <w:r w:rsidR="00A57363" w:rsidRPr="003878BC">
              <w:rPr>
                <w:i/>
                <w:position w:val="1"/>
                <w:sz w:val="26"/>
                <w:szCs w:val="26"/>
                <w:lang w:val="vi"/>
              </w:rPr>
              <w:t>tháng</w:t>
            </w:r>
            <w:r w:rsidR="00A57363" w:rsidRPr="003878BC">
              <w:rPr>
                <w:i/>
                <w:spacing w:val="-1"/>
                <w:position w:val="1"/>
                <w:sz w:val="26"/>
                <w:szCs w:val="26"/>
                <w:lang w:val="vi"/>
              </w:rPr>
              <w:t xml:space="preserve"> </w:t>
            </w:r>
            <w:r w:rsidR="000F3070">
              <w:rPr>
                <w:i/>
                <w:spacing w:val="-1"/>
                <w:position w:val="1"/>
                <w:sz w:val="26"/>
                <w:szCs w:val="26"/>
                <w:lang w:val="vi-VN"/>
              </w:rPr>
              <w:t xml:space="preserve"> </w:t>
            </w:r>
            <w:r w:rsidR="00A57363" w:rsidRPr="003878BC">
              <w:rPr>
                <w:i/>
                <w:spacing w:val="-1"/>
                <w:position w:val="1"/>
                <w:sz w:val="26"/>
                <w:szCs w:val="26"/>
                <w:lang w:val="vi"/>
              </w:rPr>
              <w:t xml:space="preserve"> </w:t>
            </w:r>
            <w:r w:rsidR="00A57363" w:rsidRPr="003878BC">
              <w:rPr>
                <w:i/>
                <w:position w:val="1"/>
                <w:sz w:val="26"/>
                <w:szCs w:val="26"/>
                <w:lang w:val="vi"/>
              </w:rPr>
              <w:t>năm</w:t>
            </w:r>
            <w:r w:rsidR="00A57363" w:rsidRPr="003878BC">
              <w:rPr>
                <w:i/>
                <w:spacing w:val="-7"/>
                <w:position w:val="1"/>
                <w:sz w:val="26"/>
                <w:szCs w:val="26"/>
                <w:lang w:val="vi"/>
              </w:rPr>
              <w:t xml:space="preserve"> </w:t>
            </w:r>
            <w:r w:rsidR="00A57363" w:rsidRPr="003878BC">
              <w:rPr>
                <w:i/>
                <w:spacing w:val="-4"/>
                <w:position w:val="1"/>
                <w:sz w:val="26"/>
                <w:szCs w:val="26"/>
                <w:lang w:val="vi"/>
              </w:rPr>
              <w:t>202</w:t>
            </w:r>
            <w:r w:rsidR="00A57363" w:rsidRPr="003878BC">
              <w:rPr>
                <w:i/>
                <w:spacing w:val="-4"/>
                <w:position w:val="1"/>
                <w:sz w:val="26"/>
                <w:szCs w:val="26"/>
              </w:rPr>
              <w:t>6</w:t>
            </w:r>
          </w:p>
        </w:tc>
      </w:tr>
    </w:tbl>
    <w:p w14:paraId="15DC87C1" w14:textId="77777777" w:rsidR="00A57363" w:rsidRPr="00D4009D" w:rsidRDefault="00A57363" w:rsidP="000C4005">
      <w:pPr>
        <w:pStyle w:val="Heading1"/>
        <w:spacing w:after="0" w:line="259" w:lineRule="auto"/>
        <w:ind w:left="0" w:right="214" w:firstLine="0"/>
        <w:jc w:val="center"/>
        <w:rPr>
          <w:sz w:val="14"/>
        </w:rPr>
      </w:pPr>
    </w:p>
    <w:p w14:paraId="6CE96C90" w14:textId="35ECE73C" w:rsidR="00845AC3" w:rsidRDefault="00027300" w:rsidP="000C4005">
      <w:pPr>
        <w:pStyle w:val="Heading1"/>
        <w:spacing w:after="0" w:line="276" w:lineRule="auto"/>
        <w:ind w:left="226" w:right="214"/>
        <w:jc w:val="center"/>
      </w:pPr>
      <w:r>
        <w:t>KẾ HOẠCH</w:t>
      </w:r>
    </w:p>
    <w:p w14:paraId="6B7D487E" w14:textId="2EF1D138" w:rsidR="00794DC1" w:rsidRPr="008057BA" w:rsidRDefault="00751A3C" w:rsidP="008057BA">
      <w:pPr>
        <w:pStyle w:val="Heading1"/>
        <w:spacing w:after="0" w:line="276" w:lineRule="auto"/>
        <w:ind w:left="226" w:right="215" w:hanging="11"/>
        <w:jc w:val="center"/>
      </w:pPr>
      <w:r>
        <w:t>Triển khai k</w:t>
      </w:r>
      <w:r w:rsidR="008057BA">
        <w:t xml:space="preserve">hám sức khỏe định kỳ hoặc khám sàng lọc miễn phí cho người dân </w:t>
      </w:r>
      <w:r w:rsidR="00794DC1" w:rsidRPr="00794DC1">
        <w:t xml:space="preserve">trên địa bàn </w:t>
      </w:r>
      <w:r w:rsidR="00EB10D3">
        <w:t>phường Hải Ninh</w:t>
      </w:r>
      <w:r w:rsidR="008057BA">
        <w:t xml:space="preserve"> năm 2026</w:t>
      </w:r>
    </w:p>
    <w:p w14:paraId="569A8AAC" w14:textId="7A91AD4B" w:rsidR="002F5F7F" w:rsidRPr="002F5F7F" w:rsidRDefault="00D4009D" w:rsidP="002F5F7F">
      <w:pPr>
        <w:ind w:firstLine="0"/>
        <w:rPr>
          <w:sz w:val="12"/>
        </w:rPr>
      </w:pPr>
      <w:r>
        <w:rPr>
          <w:noProof/>
        </w:rPr>
        <mc:AlternateContent>
          <mc:Choice Requires="wps">
            <w:drawing>
              <wp:anchor distT="0" distB="0" distL="114300" distR="114300" simplePos="0" relativeHeight="251661312" behindDoc="0" locked="0" layoutInCell="1" allowOverlap="1" wp14:anchorId="597E66D8" wp14:editId="69836CA8">
                <wp:simplePos x="0" y="0"/>
                <wp:positionH relativeFrom="column">
                  <wp:posOffset>2189480</wp:posOffset>
                </wp:positionH>
                <wp:positionV relativeFrom="paragraph">
                  <wp:posOffset>4445</wp:posOffset>
                </wp:positionV>
                <wp:extent cx="13811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381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4CD729"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4pt,.35pt" to="281.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" strokecolor="black [3200]" strokeweight=".5pt">
                <v:stroke joinstyle="miter"/>
              </v:line>
            </w:pict>
          </mc:Fallback>
        </mc:AlternateContent>
      </w:r>
    </w:p>
    <w:p w14:paraId="7019BABB" w14:textId="77777777" w:rsidR="003D77A1" w:rsidRDefault="002F5F7F" w:rsidP="008057BA">
      <w:pPr>
        <w:pStyle w:val="BodyText"/>
        <w:spacing w:before="0" w:after="40"/>
        <w:ind w:firstLine="709"/>
        <w:rPr>
          <w:spacing w:val="-2"/>
        </w:rPr>
      </w:pPr>
      <w:r w:rsidRPr="002F5F7F">
        <w:rPr>
          <w:sz w:val="28"/>
          <w:szCs w:val="28"/>
        </w:rPr>
        <w:t>Thực hiện Kế</w:t>
      </w:r>
      <w:r w:rsidRPr="002F5F7F">
        <w:rPr>
          <w:spacing w:val="-10"/>
          <w:sz w:val="28"/>
          <w:szCs w:val="28"/>
        </w:rPr>
        <w:t xml:space="preserve"> </w:t>
      </w:r>
      <w:r w:rsidRPr="002F5F7F">
        <w:rPr>
          <w:sz w:val="28"/>
          <w:szCs w:val="28"/>
        </w:rPr>
        <w:t>hoạch</w:t>
      </w:r>
      <w:r w:rsidRPr="002F5F7F">
        <w:rPr>
          <w:spacing w:val="-9"/>
          <w:sz w:val="28"/>
          <w:szCs w:val="28"/>
        </w:rPr>
        <w:t xml:space="preserve"> </w:t>
      </w:r>
      <w:r w:rsidRPr="002F5F7F">
        <w:rPr>
          <w:sz w:val="28"/>
          <w:szCs w:val="28"/>
        </w:rPr>
        <w:t>số</w:t>
      </w:r>
      <w:r w:rsidRPr="002F5F7F">
        <w:rPr>
          <w:spacing w:val="-9"/>
          <w:sz w:val="28"/>
          <w:szCs w:val="28"/>
        </w:rPr>
        <w:t xml:space="preserve"> </w:t>
      </w:r>
      <w:r w:rsidRPr="002F5F7F">
        <w:rPr>
          <w:sz w:val="28"/>
          <w:szCs w:val="28"/>
        </w:rPr>
        <w:t>417/KH-UBND</w:t>
      </w:r>
      <w:r w:rsidRPr="002F5F7F">
        <w:rPr>
          <w:spacing w:val="-14"/>
          <w:sz w:val="28"/>
          <w:szCs w:val="28"/>
        </w:rPr>
        <w:t xml:space="preserve"> </w:t>
      </w:r>
      <w:r w:rsidRPr="002F5F7F">
        <w:rPr>
          <w:sz w:val="28"/>
          <w:szCs w:val="28"/>
        </w:rPr>
        <w:t>ngày</w:t>
      </w:r>
      <w:r w:rsidRPr="002F5F7F">
        <w:rPr>
          <w:spacing w:val="-16"/>
          <w:sz w:val="28"/>
          <w:szCs w:val="28"/>
        </w:rPr>
        <w:t xml:space="preserve"> </w:t>
      </w:r>
      <w:r w:rsidRPr="002F5F7F">
        <w:rPr>
          <w:sz w:val="28"/>
          <w:szCs w:val="28"/>
        </w:rPr>
        <w:t>23/6/2026</w:t>
      </w:r>
      <w:r w:rsidRPr="002F5F7F">
        <w:rPr>
          <w:spacing w:val="-9"/>
          <w:sz w:val="28"/>
          <w:szCs w:val="28"/>
        </w:rPr>
        <w:t xml:space="preserve"> </w:t>
      </w:r>
      <w:r w:rsidRPr="002F5F7F">
        <w:rPr>
          <w:sz w:val="28"/>
          <w:szCs w:val="28"/>
        </w:rPr>
        <w:t>của</w:t>
      </w:r>
      <w:r w:rsidRPr="002F5F7F">
        <w:rPr>
          <w:spacing w:val="-10"/>
          <w:sz w:val="28"/>
          <w:szCs w:val="28"/>
        </w:rPr>
        <w:t xml:space="preserve"> </w:t>
      </w:r>
      <w:r w:rsidRPr="002F5F7F">
        <w:rPr>
          <w:sz w:val="28"/>
          <w:szCs w:val="28"/>
        </w:rPr>
        <w:t>Ủy</w:t>
      </w:r>
      <w:r w:rsidRPr="002F5F7F">
        <w:rPr>
          <w:spacing w:val="-16"/>
          <w:sz w:val="28"/>
          <w:szCs w:val="28"/>
        </w:rPr>
        <w:t xml:space="preserve"> </w:t>
      </w:r>
      <w:r w:rsidRPr="002F5F7F">
        <w:rPr>
          <w:sz w:val="28"/>
          <w:szCs w:val="28"/>
        </w:rPr>
        <w:t>ban</w:t>
      </w:r>
      <w:r w:rsidRPr="002F5F7F">
        <w:rPr>
          <w:spacing w:val="-9"/>
          <w:sz w:val="28"/>
          <w:szCs w:val="28"/>
        </w:rPr>
        <w:t xml:space="preserve"> </w:t>
      </w:r>
      <w:r w:rsidRPr="002F5F7F">
        <w:rPr>
          <w:sz w:val="28"/>
          <w:szCs w:val="28"/>
        </w:rPr>
        <w:t>nhân</w:t>
      </w:r>
      <w:r w:rsidRPr="002F5F7F">
        <w:rPr>
          <w:spacing w:val="-10"/>
          <w:sz w:val="28"/>
          <w:szCs w:val="28"/>
        </w:rPr>
        <w:t xml:space="preserve"> </w:t>
      </w:r>
      <w:r w:rsidR="008057BA">
        <w:rPr>
          <w:sz w:val="28"/>
          <w:szCs w:val="28"/>
        </w:rPr>
        <w:t>dân tỉnh</w:t>
      </w:r>
      <w:r w:rsidR="005B34BE">
        <w:rPr>
          <w:sz w:val="28"/>
          <w:szCs w:val="28"/>
        </w:rPr>
        <w:t xml:space="preserve"> Hà Tĩnh </w:t>
      </w:r>
      <w:r w:rsidR="003D77A1" w:rsidRPr="0087133B">
        <w:rPr>
          <w:sz w:val="28"/>
          <w:szCs w:val="28"/>
          <w:lang w:val="vi"/>
        </w:rPr>
        <w:t>về việc triể</w:t>
      </w:r>
      <w:r w:rsidR="003D77A1">
        <w:rPr>
          <w:sz w:val="28"/>
          <w:szCs w:val="28"/>
          <w:lang w:val="vi"/>
        </w:rPr>
        <w:t xml:space="preserve">n khai </w:t>
      </w:r>
      <w:r w:rsidR="003D77A1">
        <w:rPr>
          <w:sz w:val="28"/>
          <w:szCs w:val="28"/>
        </w:rPr>
        <w:t>k</w:t>
      </w:r>
      <w:r w:rsidR="003D77A1" w:rsidRPr="0087133B">
        <w:rPr>
          <w:sz w:val="28"/>
          <w:szCs w:val="28"/>
          <w:lang w:val="vi"/>
        </w:rPr>
        <w:t>hám sức khỏe định kỳ hoặc khám sàng lọc miễn phí cho người dân trên địa bàn tỉnh Hà Tĩnh năm 2026;</w:t>
      </w:r>
      <w:r w:rsidR="003D77A1" w:rsidRPr="0087133B">
        <w:rPr>
          <w:spacing w:val="-2"/>
        </w:rPr>
        <w:t xml:space="preserve"> </w:t>
      </w:r>
    </w:p>
    <w:p w14:paraId="1364D58B" w14:textId="07884F5A" w:rsidR="003D77A1" w:rsidRDefault="005B34BE" w:rsidP="008057BA">
      <w:pPr>
        <w:pStyle w:val="BodyText"/>
        <w:spacing w:before="0" w:after="40"/>
        <w:ind w:firstLine="709"/>
        <w:rPr>
          <w:color w:val="000000" w:themeColor="text1"/>
          <w:sz w:val="28"/>
          <w:szCs w:val="28"/>
        </w:rPr>
      </w:pPr>
      <w:r w:rsidRPr="000C6430">
        <w:rPr>
          <w:color w:val="000000" w:themeColor="text1"/>
          <w:sz w:val="28"/>
          <w:szCs w:val="28"/>
          <w:lang w:val="en-GB"/>
        </w:rPr>
        <w:t>Kế hoạch</w:t>
      </w:r>
      <w:r w:rsidRPr="000C6430">
        <w:rPr>
          <w:color w:val="000000" w:themeColor="text1"/>
          <w:sz w:val="28"/>
          <w:szCs w:val="28"/>
        </w:rPr>
        <w:t xml:space="preserve"> số</w:t>
      </w:r>
      <w:r w:rsidRPr="000C6430">
        <w:rPr>
          <w:color w:val="000000" w:themeColor="text1"/>
          <w:spacing w:val="-14"/>
          <w:sz w:val="28"/>
          <w:szCs w:val="28"/>
        </w:rPr>
        <w:t xml:space="preserve"> </w:t>
      </w:r>
      <w:r w:rsidRPr="000C6430">
        <w:rPr>
          <w:color w:val="000000" w:themeColor="text1"/>
          <w:sz w:val="28"/>
          <w:szCs w:val="28"/>
        </w:rPr>
        <w:t>2603/KH-</w:t>
      </w:r>
      <w:r w:rsidRPr="000C6430">
        <w:rPr>
          <w:color w:val="000000" w:themeColor="text1"/>
          <w:sz w:val="28"/>
          <w:szCs w:val="28"/>
          <w:lang w:val="en-GB"/>
        </w:rPr>
        <w:t>SYT</w:t>
      </w:r>
      <w:r w:rsidRPr="000C6430">
        <w:rPr>
          <w:color w:val="000000" w:themeColor="text1"/>
          <w:spacing w:val="-16"/>
          <w:sz w:val="28"/>
          <w:szCs w:val="28"/>
        </w:rPr>
        <w:t xml:space="preserve"> </w:t>
      </w:r>
      <w:r w:rsidRPr="000C6430">
        <w:rPr>
          <w:color w:val="000000" w:themeColor="text1"/>
          <w:sz w:val="28"/>
          <w:szCs w:val="28"/>
        </w:rPr>
        <w:t>ngày</w:t>
      </w:r>
      <w:r w:rsidRPr="000C6430">
        <w:rPr>
          <w:color w:val="000000" w:themeColor="text1"/>
          <w:spacing w:val="-18"/>
          <w:sz w:val="28"/>
          <w:szCs w:val="28"/>
        </w:rPr>
        <w:t xml:space="preserve"> </w:t>
      </w:r>
      <w:r w:rsidRPr="000C6430">
        <w:rPr>
          <w:color w:val="000000" w:themeColor="text1"/>
          <w:sz w:val="28"/>
          <w:szCs w:val="28"/>
        </w:rPr>
        <w:t>25/6/2026</w:t>
      </w:r>
      <w:r w:rsidRPr="000C6430">
        <w:rPr>
          <w:color w:val="000000" w:themeColor="text1"/>
          <w:spacing w:val="-14"/>
          <w:sz w:val="28"/>
          <w:szCs w:val="28"/>
        </w:rPr>
        <w:t xml:space="preserve"> </w:t>
      </w:r>
      <w:r w:rsidRPr="000C6430">
        <w:rPr>
          <w:color w:val="000000" w:themeColor="text1"/>
          <w:sz w:val="28"/>
          <w:szCs w:val="28"/>
        </w:rPr>
        <w:t>của</w:t>
      </w:r>
      <w:r w:rsidRPr="000C6430">
        <w:rPr>
          <w:color w:val="000000" w:themeColor="text1"/>
          <w:spacing w:val="-15"/>
          <w:sz w:val="28"/>
          <w:szCs w:val="28"/>
        </w:rPr>
        <w:t xml:space="preserve"> </w:t>
      </w:r>
      <w:r w:rsidRPr="000C6430">
        <w:rPr>
          <w:color w:val="000000" w:themeColor="text1"/>
          <w:sz w:val="28"/>
          <w:szCs w:val="28"/>
        </w:rPr>
        <w:t>Sở Y tế tỉnh Hà Tĩnh</w:t>
      </w:r>
      <w:r w:rsidRPr="000C6430">
        <w:rPr>
          <w:color w:val="000000" w:themeColor="text1"/>
          <w:sz w:val="28"/>
          <w:szCs w:val="28"/>
          <w:lang w:val="en-GB"/>
        </w:rPr>
        <w:t xml:space="preserve"> </w:t>
      </w:r>
      <w:r w:rsidR="002B27D8">
        <w:rPr>
          <w:color w:val="000000" w:themeColor="text1"/>
          <w:sz w:val="28"/>
          <w:szCs w:val="28"/>
        </w:rPr>
        <w:t>về việc triển khai k</w:t>
      </w:r>
      <w:r w:rsidRPr="000C6430">
        <w:rPr>
          <w:color w:val="000000" w:themeColor="text1"/>
          <w:sz w:val="28"/>
          <w:szCs w:val="28"/>
        </w:rPr>
        <w:t>hám sức khỏe định kỳ hoặc khám sàng lọc miễn phí cho người dân trên địa bàn tỉnh Hà Tĩnh năm 2026;</w:t>
      </w:r>
    </w:p>
    <w:p w14:paraId="08B97B31" w14:textId="0661F83A" w:rsidR="008057BA" w:rsidRDefault="002F5F7F" w:rsidP="008057BA">
      <w:pPr>
        <w:pStyle w:val="BodyText"/>
        <w:spacing w:before="0" w:after="40"/>
        <w:ind w:firstLine="709"/>
        <w:rPr>
          <w:sz w:val="28"/>
          <w:szCs w:val="28"/>
        </w:rPr>
      </w:pPr>
      <w:r w:rsidRPr="002F5F7F">
        <w:rPr>
          <w:sz w:val="28"/>
          <w:szCs w:val="28"/>
        </w:rPr>
        <w:t>Công</w:t>
      </w:r>
      <w:r w:rsidRPr="002F5F7F">
        <w:rPr>
          <w:spacing w:val="-2"/>
          <w:sz w:val="28"/>
          <w:szCs w:val="28"/>
        </w:rPr>
        <w:t xml:space="preserve"> </w:t>
      </w:r>
      <w:r w:rsidRPr="002F5F7F">
        <w:rPr>
          <w:sz w:val="28"/>
          <w:szCs w:val="28"/>
        </w:rPr>
        <w:t>văn</w:t>
      </w:r>
      <w:r w:rsidRPr="002F5F7F">
        <w:rPr>
          <w:spacing w:val="-2"/>
          <w:sz w:val="28"/>
          <w:szCs w:val="28"/>
        </w:rPr>
        <w:t xml:space="preserve"> </w:t>
      </w:r>
      <w:r w:rsidRPr="002F5F7F">
        <w:rPr>
          <w:sz w:val="28"/>
          <w:szCs w:val="28"/>
        </w:rPr>
        <w:t>2582/SYT-NVY</w:t>
      </w:r>
      <w:r w:rsidRPr="002F5F7F">
        <w:rPr>
          <w:spacing w:val="-3"/>
          <w:sz w:val="28"/>
          <w:szCs w:val="28"/>
        </w:rPr>
        <w:t xml:space="preserve"> </w:t>
      </w:r>
      <w:r w:rsidRPr="002F5F7F">
        <w:rPr>
          <w:sz w:val="28"/>
          <w:szCs w:val="28"/>
        </w:rPr>
        <w:t>ngày</w:t>
      </w:r>
      <w:r w:rsidRPr="002F5F7F">
        <w:rPr>
          <w:spacing w:val="-5"/>
          <w:sz w:val="28"/>
          <w:szCs w:val="28"/>
        </w:rPr>
        <w:t xml:space="preserve"> </w:t>
      </w:r>
      <w:r w:rsidR="008057BA">
        <w:rPr>
          <w:sz w:val="28"/>
          <w:szCs w:val="28"/>
        </w:rPr>
        <w:t>24/06/</w:t>
      </w:r>
      <w:r w:rsidRPr="002F5F7F">
        <w:rPr>
          <w:sz w:val="28"/>
          <w:szCs w:val="28"/>
        </w:rPr>
        <w:t>2026 về việc phối hợp tổ chức đợt cao điểm khám sức khỏe định kỳ, khám sàng lọc cho người dân;</w:t>
      </w:r>
    </w:p>
    <w:p w14:paraId="777C725A" w14:textId="3BA17418" w:rsidR="003D77A1" w:rsidRDefault="003D77A1" w:rsidP="003D77A1">
      <w:pPr>
        <w:spacing w:line="276" w:lineRule="auto"/>
        <w:ind w:firstLine="709"/>
        <w:rPr>
          <w:szCs w:val="28"/>
        </w:rPr>
      </w:pPr>
      <w:r>
        <w:rPr>
          <w:szCs w:val="28"/>
        </w:rPr>
        <w:t xml:space="preserve">Thực hiện </w:t>
      </w:r>
      <w:r w:rsidRPr="00DD780F">
        <w:rPr>
          <w:spacing w:val="-2"/>
          <w:szCs w:val="28"/>
        </w:rPr>
        <w:t>Kế hoạch số 452/</w:t>
      </w:r>
      <w:r w:rsidRPr="00DD780F">
        <w:rPr>
          <w:szCs w:val="28"/>
        </w:rPr>
        <w:t>KH-BVĐKKA</w:t>
      </w:r>
      <w:r>
        <w:rPr>
          <w:szCs w:val="28"/>
        </w:rPr>
        <w:t xml:space="preserve"> ngày 26/6/2026 của Bệnh viện Đa khoa thị xã Kỳ Anh </w:t>
      </w:r>
      <w:r w:rsidRPr="00112D59">
        <w:rPr>
          <w:szCs w:val="28"/>
        </w:rPr>
        <w:t>về triển khai khám sức khỏe định kỳ cho người dân phường Vũng Áng, phường Sông Trí, phường Hoành Sơn, phường Hải Ninh năm 2026</w:t>
      </w:r>
      <w:r>
        <w:rPr>
          <w:szCs w:val="28"/>
        </w:rPr>
        <w:t xml:space="preserve">; </w:t>
      </w:r>
    </w:p>
    <w:p w14:paraId="01C6B9C9" w14:textId="78AD664E" w:rsidR="002F5F7F" w:rsidRPr="002F5F7F" w:rsidRDefault="002F5F7F" w:rsidP="008057BA">
      <w:pPr>
        <w:pStyle w:val="BodyText"/>
        <w:spacing w:before="0" w:after="40"/>
        <w:ind w:firstLine="709"/>
        <w:rPr>
          <w:sz w:val="28"/>
          <w:szCs w:val="28"/>
        </w:rPr>
      </w:pPr>
      <w:r w:rsidRPr="002F5F7F">
        <w:rPr>
          <w:sz w:val="28"/>
          <w:szCs w:val="28"/>
        </w:rPr>
        <w:t>Ủy ban nhân dân phường Hải Nin</w:t>
      </w:r>
      <w:r w:rsidR="008057BA">
        <w:rPr>
          <w:sz w:val="28"/>
          <w:szCs w:val="28"/>
        </w:rPr>
        <w:t>h xây dựng Kế hoạch triển khai k</w:t>
      </w:r>
      <w:r w:rsidRPr="002F5F7F">
        <w:rPr>
          <w:sz w:val="28"/>
          <w:szCs w:val="28"/>
        </w:rPr>
        <w:t>hám sức khoẻ định kỳ hoặc khám sàng lọc miễn phí cho người dân trên địa bàn phường Hải Ninh năm 2026, với các nội dung sau:</w:t>
      </w:r>
    </w:p>
    <w:p w14:paraId="3FD20A91" w14:textId="77777777" w:rsidR="002F5F7F" w:rsidRPr="002F5F7F" w:rsidRDefault="002F5F7F" w:rsidP="008057BA">
      <w:pPr>
        <w:pStyle w:val="BodyText"/>
        <w:spacing w:before="0" w:after="40"/>
        <w:ind w:firstLine="709"/>
        <w:rPr>
          <w:b/>
          <w:color w:val="000000" w:themeColor="text1"/>
          <w:sz w:val="28"/>
          <w:szCs w:val="28"/>
        </w:rPr>
      </w:pPr>
      <w:r w:rsidRPr="002F5F7F">
        <w:rPr>
          <w:b/>
          <w:color w:val="000000" w:themeColor="text1"/>
          <w:sz w:val="28"/>
          <w:szCs w:val="28"/>
        </w:rPr>
        <w:t>I. CĂN</w:t>
      </w:r>
      <w:r w:rsidRPr="002F5F7F">
        <w:rPr>
          <w:b/>
          <w:color w:val="000000" w:themeColor="text1"/>
          <w:spacing w:val="-4"/>
          <w:sz w:val="28"/>
          <w:szCs w:val="28"/>
        </w:rPr>
        <w:t xml:space="preserve"> </w:t>
      </w:r>
      <w:r w:rsidRPr="002F5F7F">
        <w:rPr>
          <w:b/>
          <w:color w:val="000000" w:themeColor="text1"/>
          <w:sz w:val="28"/>
          <w:szCs w:val="28"/>
        </w:rPr>
        <w:t>CỨ</w:t>
      </w:r>
      <w:r w:rsidRPr="002F5F7F">
        <w:rPr>
          <w:b/>
          <w:color w:val="000000" w:themeColor="text1"/>
          <w:spacing w:val="-3"/>
          <w:sz w:val="28"/>
          <w:szCs w:val="28"/>
        </w:rPr>
        <w:t xml:space="preserve"> </w:t>
      </w:r>
      <w:r w:rsidRPr="002F5F7F">
        <w:rPr>
          <w:b/>
          <w:color w:val="000000" w:themeColor="text1"/>
          <w:sz w:val="28"/>
          <w:szCs w:val="28"/>
        </w:rPr>
        <w:t>XÂY</w:t>
      </w:r>
      <w:r w:rsidRPr="002F5F7F">
        <w:rPr>
          <w:b/>
          <w:color w:val="000000" w:themeColor="text1"/>
          <w:spacing w:val="-3"/>
          <w:sz w:val="28"/>
          <w:szCs w:val="28"/>
        </w:rPr>
        <w:t xml:space="preserve"> </w:t>
      </w:r>
      <w:r w:rsidRPr="002F5F7F">
        <w:rPr>
          <w:b/>
          <w:color w:val="000000" w:themeColor="text1"/>
          <w:sz w:val="28"/>
          <w:szCs w:val="28"/>
        </w:rPr>
        <w:t>DỰNG</w:t>
      </w:r>
      <w:r w:rsidRPr="002F5F7F">
        <w:rPr>
          <w:b/>
          <w:color w:val="000000" w:themeColor="text1"/>
          <w:spacing w:val="-2"/>
          <w:sz w:val="28"/>
          <w:szCs w:val="28"/>
        </w:rPr>
        <w:t xml:space="preserve"> </w:t>
      </w:r>
      <w:r w:rsidRPr="002F5F7F">
        <w:rPr>
          <w:b/>
          <w:color w:val="000000" w:themeColor="text1"/>
          <w:sz w:val="28"/>
          <w:szCs w:val="28"/>
        </w:rPr>
        <w:t>KẾ</w:t>
      </w:r>
      <w:r w:rsidRPr="002F5F7F">
        <w:rPr>
          <w:b/>
          <w:color w:val="000000" w:themeColor="text1"/>
          <w:spacing w:val="-3"/>
          <w:sz w:val="28"/>
          <w:szCs w:val="28"/>
        </w:rPr>
        <w:t xml:space="preserve"> </w:t>
      </w:r>
      <w:r w:rsidRPr="002F5F7F">
        <w:rPr>
          <w:b/>
          <w:color w:val="000000" w:themeColor="text1"/>
          <w:spacing w:val="-2"/>
          <w:sz w:val="28"/>
          <w:szCs w:val="28"/>
        </w:rPr>
        <w:t>HOẠCH</w:t>
      </w:r>
    </w:p>
    <w:p w14:paraId="77EC3F81" w14:textId="77777777" w:rsidR="002F5F7F" w:rsidRPr="002F5F7F" w:rsidRDefault="002F5F7F" w:rsidP="008057BA">
      <w:pPr>
        <w:pStyle w:val="BodyText"/>
        <w:spacing w:before="0" w:after="40"/>
        <w:ind w:firstLine="709"/>
        <w:rPr>
          <w:sz w:val="28"/>
          <w:szCs w:val="28"/>
        </w:rPr>
      </w:pPr>
      <w:r w:rsidRPr="002F5F7F">
        <w:rPr>
          <w:sz w:val="28"/>
          <w:szCs w:val="28"/>
        </w:rPr>
        <w:t>Nghị quyết số 72-NQ/TW ngày 09/9/2025 của Bộ Chính trị về một số giải pháp</w:t>
      </w:r>
      <w:r w:rsidRPr="002F5F7F">
        <w:rPr>
          <w:spacing w:val="-1"/>
          <w:sz w:val="28"/>
          <w:szCs w:val="28"/>
        </w:rPr>
        <w:t xml:space="preserve"> </w:t>
      </w:r>
      <w:r w:rsidRPr="002F5F7F">
        <w:rPr>
          <w:sz w:val="28"/>
          <w:szCs w:val="28"/>
        </w:rPr>
        <w:t>đột phá</w:t>
      </w:r>
      <w:r w:rsidRPr="002F5F7F">
        <w:rPr>
          <w:spacing w:val="-4"/>
          <w:sz w:val="28"/>
          <w:szCs w:val="28"/>
        </w:rPr>
        <w:t xml:space="preserve"> </w:t>
      </w:r>
      <w:r w:rsidRPr="002F5F7F">
        <w:rPr>
          <w:sz w:val="28"/>
          <w:szCs w:val="28"/>
        </w:rPr>
        <w:t>nhằm</w:t>
      </w:r>
      <w:r w:rsidRPr="002F5F7F">
        <w:rPr>
          <w:spacing w:val="-5"/>
          <w:sz w:val="28"/>
          <w:szCs w:val="28"/>
        </w:rPr>
        <w:t xml:space="preserve"> </w:t>
      </w:r>
      <w:r w:rsidRPr="002F5F7F">
        <w:rPr>
          <w:sz w:val="28"/>
          <w:szCs w:val="28"/>
        </w:rPr>
        <w:t>tăng</w:t>
      </w:r>
      <w:r w:rsidRPr="002F5F7F">
        <w:rPr>
          <w:spacing w:val="-1"/>
          <w:sz w:val="28"/>
          <w:szCs w:val="28"/>
        </w:rPr>
        <w:t xml:space="preserve"> </w:t>
      </w:r>
      <w:r w:rsidRPr="002F5F7F">
        <w:rPr>
          <w:sz w:val="28"/>
          <w:szCs w:val="28"/>
        </w:rPr>
        <w:t>cường</w:t>
      </w:r>
      <w:r w:rsidRPr="002F5F7F">
        <w:rPr>
          <w:spacing w:val="-1"/>
          <w:sz w:val="28"/>
          <w:szCs w:val="28"/>
        </w:rPr>
        <w:t xml:space="preserve"> </w:t>
      </w:r>
      <w:r w:rsidRPr="002F5F7F">
        <w:rPr>
          <w:sz w:val="28"/>
          <w:szCs w:val="28"/>
        </w:rPr>
        <w:t>bảo</w:t>
      </w:r>
      <w:r w:rsidRPr="002F5F7F">
        <w:rPr>
          <w:spacing w:val="-1"/>
          <w:sz w:val="28"/>
          <w:szCs w:val="28"/>
        </w:rPr>
        <w:t xml:space="preserve"> </w:t>
      </w:r>
      <w:r w:rsidRPr="002F5F7F">
        <w:rPr>
          <w:sz w:val="28"/>
          <w:szCs w:val="28"/>
        </w:rPr>
        <w:t>vệ, chăm</w:t>
      </w:r>
      <w:r w:rsidRPr="002F5F7F">
        <w:rPr>
          <w:spacing w:val="-5"/>
          <w:sz w:val="28"/>
          <w:szCs w:val="28"/>
        </w:rPr>
        <w:t xml:space="preserve"> </w:t>
      </w:r>
      <w:r w:rsidRPr="002F5F7F">
        <w:rPr>
          <w:sz w:val="28"/>
          <w:szCs w:val="28"/>
        </w:rPr>
        <w:t>sóc và</w:t>
      </w:r>
      <w:r w:rsidRPr="002F5F7F">
        <w:rPr>
          <w:spacing w:val="-2"/>
          <w:sz w:val="28"/>
          <w:szCs w:val="28"/>
        </w:rPr>
        <w:t xml:space="preserve"> </w:t>
      </w:r>
      <w:r w:rsidRPr="002F5F7F">
        <w:rPr>
          <w:sz w:val="28"/>
          <w:szCs w:val="28"/>
        </w:rPr>
        <w:t>nâng cao sức khỏe Nhân dân;</w:t>
      </w:r>
    </w:p>
    <w:p w14:paraId="3D4D3F1C" w14:textId="77777777" w:rsidR="002F5F7F" w:rsidRPr="002F5F7F" w:rsidRDefault="002F5F7F" w:rsidP="008057BA">
      <w:pPr>
        <w:pStyle w:val="BodyText"/>
        <w:spacing w:before="0" w:after="40"/>
        <w:ind w:firstLine="709"/>
        <w:rPr>
          <w:sz w:val="28"/>
          <w:szCs w:val="28"/>
        </w:rPr>
      </w:pPr>
      <w:r w:rsidRPr="002F5F7F">
        <w:rPr>
          <w:sz w:val="28"/>
          <w:szCs w:val="28"/>
        </w:rPr>
        <w:t>Luật Khám bệnh, chữa bệnh ngày 09/01/2023;</w:t>
      </w:r>
    </w:p>
    <w:p w14:paraId="577AE9C4" w14:textId="77777777" w:rsidR="002F5F7F" w:rsidRPr="002F5F7F" w:rsidRDefault="002F5F7F" w:rsidP="008057BA">
      <w:pPr>
        <w:pStyle w:val="BodyText"/>
        <w:spacing w:before="0" w:after="40"/>
        <w:ind w:firstLine="709"/>
        <w:rPr>
          <w:sz w:val="28"/>
          <w:szCs w:val="28"/>
        </w:rPr>
      </w:pPr>
      <w:r w:rsidRPr="002F5F7F">
        <w:rPr>
          <w:sz w:val="28"/>
          <w:szCs w:val="28"/>
        </w:rPr>
        <w:t>Luật</w:t>
      </w:r>
      <w:r w:rsidRPr="002F5F7F">
        <w:rPr>
          <w:spacing w:val="-5"/>
          <w:sz w:val="28"/>
          <w:szCs w:val="28"/>
        </w:rPr>
        <w:t xml:space="preserve"> </w:t>
      </w:r>
      <w:r w:rsidRPr="002F5F7F">
        <w:rPr>
          <w:sz w:val="28"/>
          <w:szCs w:val="28"/>
        </w:rPr>
        <w:t>Phòng</w:t>
      </w:r>
      <w:r w:rsidRPr="002F5F7F">
        <w:rPr>
          <w:spacing w:val="-3"/>
          <w:sz w:val="28"/>
          <w:szCs w:val="28"/>
        </w:rPr>
        <w:t xml:space="preserve"> </w:t>
      </w:r>
      <w:r w:rsidRPr="002F5F7F">
        <w:rPr>
          <w:sz w:val="28"/>
          <w:szCs w:val="28"/>
        </w:rPr>
        <w:t>bệnh</w:t>
      </w:r>
      <w:r w:rsidRPr="002F5F7F">
        <w:rPr>
          <w:spacing w:val="-3"/>
          <w:sz w:val="28"/>
          <w:szCs w:val="28"/>
        </w:rPr>
        <w:t xml:space="preserve"> </w:t>
      </w:r>
      <w:r w:rsidRPr="002F5F7F">
        <w:rPr>
          <w:sz w:val="28"/>
          <w:szCs w:val="28"/>
        </w:rPr>
        <w:t>ngày</w:t>
      </w:r>
      <w:r w:rsidRPr="002F5F7F">
        <w:rPr>
          <w:spacing w:val="-5"/>
          <w:sz w:val="28"/>
          <w:szCs w:val="28"/>
        </w:rPr>
        <w:t xml:space="preserve"> </w:t>
      </w:r>
      <w:r w:rsidRPr="002F5F7F">
        <w:rPr>
          <w:spacing w:val="-2"/>
          <w:sz w:val="28"/>
          <w:szCs w:val="28"/>
        </w:rPr>
        <w:t>10/12/2025;</w:t>
      </w:r>
    </w:p>
    <w:p w14:paraId="2166E0D1" w14:textId="77777777" w:rsidR="002F5F7F" w:rsidRPr="002F5F7F" w:rsidRDefault="002F5F7F" w:rsidP="008057BA">
      <w:pPr>
        <w:pStyle w:val="BodyText"/>
        <w:spacing w:before="0" w:after="40"/>
        <w:ind w:firstLine="709"/>
        <w:rPr>
          <w:sz w:val="28"/>
          <w:szCs w:val="28"/>
        </w:rPr>
      </w:pPr>
      <w:r w:rsidRPr="002F5F7F">
        <w:rPr>
          <w:sz w:val="28"/>
          <w:szCs w:val="28"/>
        </w:rPr>
        <w:t>Luật</w:t>
      </w:r>
      <w:r w:rsidRPr="002F5F7F">
        <w:rPr>
          <w:spacing w:val="-2"/>
          <w:sz w:val="28"/>
          <w:szCs w:val="28"/>
        </w:rPr>
        <w:t xml:space="preserve"> </w:t>
      </w:r>
      <w:proofErr w:type="gramStart"/>
      <w:r w:rsidRPr="002F5F7F">
        <w:rPr>
          <w:sz w:val="28"/>
          <w:szCs w:val="28"/>
        </w:rPr>
        <w:t>An</w:t>
      </w:r>
      <w:proofErr w:type="gramEnd"/>
      <w:r w:rsidRPr="002F5F7F">
        <w:rPr>
          <w:spacing w:val="-2"/>
          <w:sz w:val="28"/>
          <w:szCs w:val="28"/>
        </w:rPr>
        <w:t xml:space="preserve"> </w:t>
      </w:r>
      <w:r w:rsidRPr="002F5F7F">
        <w:rPr>
          <w:sz w:val="28"/>
          <w:szCs w:val="28"/>
        </w:rPr>
        <w:t>toàn,</w:t>
      </w:r>
      <w:r w:rsidRPr="002F5F7F">
        <w:rPr>
          <w:spacing w:val="-4"/>
          <w:sz w:val="28"/>
          <w:szCs w:val="28"/>
        </w:rPr>
        <w:t xml:space="preserve"> </w:t>
      </w:r>
      <w:r w:rsidRPr="002F5F7F">
        <w:rPr>
          <w:sz w:val="28"/>
          <w:szCs w:val="28"/>
        </w:rPr>
        <w:t>vệ</w:t>
      </w:r>
      <w:r w:rsidRPr="002F5F7F">
        <w:rPr>
          <w:spacing w:val="-3"/>
          <w:sz w:val="28"/>
          <w:szCs w:val="28"/>
        </w:rPr>
        <w:t xml:space="preserve"> </w:t>
      </w:r>
      <w:r w:rsidRPr="002F5F7F">
        <w:rPr>
          <w:sz w:val="28"/>
          <w:szCs w:val="28"/>
        </w:rPr>
        <w:t>sinh</w:t>
      </w:r>
      <w:r w:rsidRPr="002F5F7F">
        <w:rPr>
          <w:spacing w:val="-2"/>
          <w:sz w:val="28"/>
          <w:szCs w:val="28"/>
        </w:rPr>
        <w:t xml:space="preserve"> </w:t>
      </w:r>
      <w:r w:rsidRPr="002F5F7F">
        <w:rPr>
          <w:sz w:val="28"/>
          <w:szCs w:val="28"/>
        </w:rPr>
        <w:t>lao</w:t>
      </w:r>
      <w:r w:rsidRPr="002F5F7F">
        <w:rPr>
          <w:spacing w:val="-2"/>
          <w:sz w:val="28"/>
          <w:szCs w:val="28"/>
        </w:rPr>
        <w:t xml:space="preserve"> </w:t>
      </w:r>
      <w:r w:rsidRPr="002F5F7F">
        <w:rPr>
          <w:sz w:val="28"/>
          <w:szCs w:val="28"/>
        </w:rPr>
        <w:t>động</w:t>
      </w:r>
      <w:r w:rsidRPr="002F5F7F">
        <w:rPr>
          <w:spacing w:val="-6"/>
          <w:sz w:val="28"/>
          <w:szCs w:val="28"/>
        </w:rPr>
        <w:t xml:space="preserve"> </w:t>
      </w:r>
      <w:r w:rsidRPr="002F5F7F">
        <w:rPr>
          <w:sz w:val="28"/>
          <w:szCs w:val="28"/>
        </w:rPr>
        <w:t>ngày</w:t>
      </w:r>
      <w:r w:rsidRPr="002F5F7F">
        <w:rPr>
          <w:spacing w:val="-6"/>
          <w:sz w:val="28"/>
          <w:szCs w:val="28"/>
        </w:rPr>
        <w:t xml:space="preserve"> </w:t>
      </w:r>
      <w:r w:rsidRPr="002F5F7F">
        <w:rPr>
          <w:spacing w:val="-2"/>
          <w:sz w:val="28"/>
          <w:szCs w:val="28"/>
        </w:rPr>
        <w:t>25/6/2015;</w:t>
      </w:r>
    </w:p>
    <w:p w14:paraId="02CB78E3" w14:textId="77777777" w:rsidR="002F5F7F" w:rsidRPr="002F5F7F" w:rsidRDefault="002F5F7F" w:rsidP="008057BA">
      <w:pPr>
        <w:pStyle w:val="BodyText"/>
        <w:spacing w:before="0" w:after="40"/>
        <w:ind w:firstLine="709"/>
        <w:rPr>
          <w:sz w:val="28"/>
          <w:szCs w:val="28"/>
        </w:rPr>
      </w:pPr>
      <w:r w:rsidRPr="002F5F7F">
        <w:rPr>
          <w:sz w:val="28"/>
          <w:szCs w:val="28"/>
        </w:rPr>
        <w:t>Nghị quyết số 261/2025/QH15 ngày 11/12/2025 của Quốc hội về một số cơ chế,</w:t>
      </w:r>
      <w:r w:rsidRPr="002F5F7F">
        <w:rPr>
          <w:spacing w:val="-1"/>
          <w:sz w:val="28"/>
          <w:szCs w:val="28"/>
        </w:rPr>
        <w:t xml:space="preserve"> </w:t>
      </w:r>
      <w:r w:rsidRPr="002F5F7F">
        <w:rPr>
          <w:sz w:val="28"/>
          <w:szCs w:val="28"/>
        </w:rPr>
        <w:t>chính</w:t>
      </w:r>
      <w:r w:rsidRPr="002F5F7F">
        <w:rPr>
          <w:spacing w:val="-1"/>
          <w:sz w:val="28"/>
          <w:szCs w:val="28"/>
        </w:rPr>
        <w:t xml:space="preserve"> </w:t>
      </w:r>
      <w:r w:rsidRPr="002F5F7F">
        <w:rPr>
          <w:sz w:val="28"/>
          <w:szCs w:val="28"/>
        </w:rPr>
        <w:t>sách</w:t>
      </w:r>
      <w:r w:rsidRPr="002F5F7F">
        <w:rPr>
          <w:spacing w:val="-1"/>
          <w:sz w:val="28"/>
          <w:szCs w:val="28"/>
        </w:rPr>
        <w:t xml:space="preserve"> </w:t>
      </w:r>
      <w:r w:rsidRPr="002F5F7F">
        <w:rPr>
          <w:sz w:val="28"/>
          <w:szCs w:val="28"/>
        </w:rPr>
        <w:t>đặc</w:t>
      </w:r>
      <w:r w:rsidRPr="002F5F7F">
        <w:rPr>
          <w:spacing w:val="-3"/>
          <w:sz w:val="28"/>
          <w:szCs w:val="28"/>
        </w:rPr>
        <w:t xml:space="preserve"> </w:t>
      </w:r>
      <w:r w:rsidRPr="002F5F7F">
        <w:rPr>
          <w:sz w:val="28"/>
          <w:szCs w:val="28"/>
        </w:rPr>
        <w:t>biệt</w:t>
      </w:r>
      <w:r w:rsidRPr="002F5F7F">
        <w:rPr>
          <w:spacing w:val="-2"/>
          <w:sz w:val="28"/>
          <w:szCs w:val="28"/>
        </w:rPr>
        <w:t xml:space="preserve"> </w:t>
      </w:r>
      <w:r w:rsidRPr="002F5F7F">
        <w:rPr>
          <w:sz w:val="28"/>
          <w:szCs w:val="28"/>
        </w:rPr>
        <w:t>tạo</w:t>
      </w:r>
      <w:r w:rsidRPr="002F5F7F">
        <w:rPr>
          <w:spacing w:val="-1"/>
          <w:sz w:val="28"/>
          <w:szCs w:val="28"/>
        </w:rPr>
        <w:t xml:space="preserve"> </w:t>
      </w:r>
      <w:r w:rsidRPr="002F5F7F">
        <w:rPr>
          <w:sz w:val="28"/>
          <w:szCs w:val="28"/>
        </w:rPr>
        <w:t>đột</w:t>
      </w:r>
      <w:r w:rsidRPr="002F5F7F">
        <w:rPr>
          <w:spacing w:val="-2"/>
          <w:sz w:val="28"/>
          <w:szCs w:val="28"/>
        </w:rPr>
        <w:t xml:space="preserve"> </w:t>
      </w:r>
      <w:r w:rsidRPr="002F5F7F">
        <w:rPr>
          <w:sz w:val="28"/>
          <w:szCs w:val="28"/>
        </w:rPr>
        <w:t>phá</w:t>
      </w:r>
      <w:r w:rsidRPr="002F5F7F">
        <w:rPr>
          <w:spacing w:val="-3"/>
          <w:sz w:val="28"/>
          <w:szCs w:val="28"/>
        </w:rPr>
        <w:t xml:space="preserve"> </w:t>
      </w:r>
      <w:r w:rsidRPr="002F5F7F">
        <w:rPr>
          <w:sz w:val="28"/>
          <w:szCs w:val="28"/>
        </w:rPr>
        <w:t>cho</w:t>
      </w:r>
      <w:r w:rsidRPr="002F5F7F">
        <w:rPr>
          <w:spacing w:val="-1"/>
          <w:sz w:val="28"/>
          <w:szCs w:val="28"/>
        </w:rPr>
        <w:t xml:space="preserve"> </w:t>
      </w:r>
      <w:r w:rsidRPr="002F5F7F">
        <w:rPr>
          <w:sz w:val="28"/>
          <w:szCs w:val="28"/>
        </w:rPr>
        <w:t>công</w:t>
      </w:r>
      <w:r w:rsidRPr="002F5F7F">
        <w:rPr>
          <w:spacing w:val="-2"/>
          <w:sz w:val="28"/>
          <w:szCs w:val="28"/>
        </w:rPr>
        <w:t xml:space="preserve"> </w:t>
      </w:r>
      <w:r w:rsidRPr="002F5F7F">
        <w:rPr>
          <w:sz w:val="28"/>
          <w:szCs w:val="28"/>
        </w:rPr>
        <w:t>tác</w:t>
      </w:r>
      <w:r w:rsidRPr="002F5F7F">
        <w:rPr>
          <w:spacing w:val="-2"/>
          <w:sz w:val="28"/>
          <w:szCs w:val="28"/>
        </w:rPr>
        <w:t xml:space="preserve"> </w:t>
      </w:r>
      <w:r w:rsidRPr="002F5F7F">
        <w:rPr>
          <w:sz w:val="28"/>
          <w:szCs w:val="28"/>
        </w:rPr>
        <w:t>bảo vệ,</w:t>
      </w:r>
      <w:r w:rsidRPr="002F5F7F">
        <w:rPr>
          <w:spacing w:val="-1"/>
          <w:sz w:val="28"/>
          <w:szCs w:val="28"/>
        </w:rPr>
        <w:t xml:space="preserve"> </w:t>
      </w:r>
      <w:r w:rsidRPr="002F5F7F">
        <w:rPr>
          <w:sz w:val="28"/>
          <w:szCs w:val="28"/>
        </w:rPr>
        <w:t>chăm</w:t>
      </w:r>
      <w:r w:rsidRPr="002F5F7F">
        <w:rPr>
          <w:spacing w:val="-6"/>
          <w:sz w:val="28"/>
          <w:szCs w:val="28"/>
        </w:rPr>
        <w:t xml:space="preserve"> </w:t>
      </w:r>
      <w:r w:rsidRPr="002F5F7F">
        <w:rPr>
          <w:sz w:val="28"/>
          <w:szCs w:val="28"/>
        </w:rPr>
        <w:t>sóc</w:t>
      </w:r>
      <w:r w:rsidRPr="002F5F7F">
        <w:rPr>
          <w:spacing w:val="-2"/>
          <w:sz w:val="28"/>
          <w:szCs w:val="28"/>
        </w:rPr>
        <w:t xml:space="preserve"> </w:t>
      </w:r>
      <w:r w:rsidRPr="002F5F7F">
        <w:rPr>
          <w:sz w:val="28"/>
          <w:szCs w:val="28"/>
        </w:rPr>
        <w:t>và</w:t>
      </w:r>
      <w:r w:rsidRPr="002F5F7F">
        <w:rPr>
          <w:spacing w:val="-2"/>
          <w:sz w:val="28"/>
          <w:szCs w:val="28"/>
        </w:rPr>
        <w:t xml:space="preserve"> </w:t>
      </w:r>
      <w:r w:rsidRPr="002F5F7F">
        <w:rPr>
          <w:sz w:val="28"/>
          <w:szCs w:val="28"/>
        </w:rPr>
        <w:t>nâng cao</w:t>
      </w:r>
      <w:r w:rsidRPr="002F5F7F">
        <w:rPr>
          <w:spacing w:val="-1"/>
          <w:sz w:val="28"/>
          <w:szCs w:val="28"/>
        </w:rPr>
        <w:t xml:space="preserve"> </w:t>
      </w:r>
      <w:r w:rsidRPr="002F5F7F">
        <w:rPr>
          <w:sz w:val="28"/>
          <w:szCs w:val="28"/>
        </w:rPr>
        <w:t>sức khỏe Nhân dân;</w:t>
      </w:r>
    </w:p>
    <w:p w14:paraId="52E95077" w14:textId="77777777" w:rsidR="002F5F7F" w:rsidRPr="002F5F7F" w:rsidRDefault="002F5F7F" w:rsidP="008057BA">
      <w:pPr>
        <w:pStyle w:val="BodyText"/>
        <w:spacing w:before="0" w:after="40"/>
        <w:ind w:firstLine="709"/>
        <w:rPr>
          <w:sz w:val="28"/>
          <w:szCs w:val="28"/>
        </w:rPr>
      </w:pPr>
      <w:r w:rsidRPr="002F5F7F">
        <w:rPr>
          <w:sz w:val="28"/>
          <w:szCs w:val="28"/>
        </w:rPr>
        <w:t>Nghị quyết số 282/NQ-CP ngày 15/9/2025 của Chính phủ ban hành Chương trình hành động thực hiện Nghị quyết số 72-NQ/TW;</w:t>
      </w:r>
    </w:p>
    <w:p w14:paraId="5BC0C151" w14:textId="77777777" w:rsidR="002F5F7F" w:rsidRPr="002F5F7F" w:rsidRDefault="002F5F7F" w:rsidP="008057BA">
      <w:pPr>
        <w:pStyle w:val="BodyText"/>
        <w:spacing w:before="0" w:after="40"/>
        <w:ind w:firstLine="709"/>
        <w:rPr>
          <w:sz w:val="28"/>
          <w:szCs w:val="28"/>
        </w:rPr>
      </w:pPr>
      <w:r w:rsidRPr="002F5F7F">
        <w:rPr>
          <w:sz w:val="28"/>
          <w:szCs w:val="28"/>
        </w:rPr>
        <w:t>Nghị định số 96/2023/NĐ-CP ngày 30/12/2023 của Chính phủ quy định chi tiết một số điều của Luật Khám bệnh, chữa bệnh;</w:t>
      </w:r>
    </w:p>
    <w:p w14:paraId="0CC53A56" w14:textId="77777777" w:rsidR="002F5F7F" w:rsidRPr="002F5F7F" w:rsidRDefault="002F5F7F" w:rsidP="008057BA">
      <w:pPr>
        <w:pStyle w:val="BodyText"/>
        <w:spacing w:before="0" w:after="40"/>
        <w:ind w:firstLine="709"/>
        <w:rPr>
          <w:sz w:val="28"/>
          <w:szCs w:val="28"/>
        </w:rPr>
      </w:pPr>
      <w:r w:rsidRPr="002F5F7F">
        <w:rPr>
          <w:sz w:val="28"/>
          <w:szCs w:val="28"/>
        </w:rPr>
        <w:lastRenderedPageBreak/>
        <w:t>Nghị định số 165/2026/NĐ-CP</w:t>
      </w:r>
      <w:r w:rsidRPr="002F5F7F">
        <w:rPr>
          <w:spacing w:val="-1"/>
          <w:sz w:val="28"/>
          <w:szCs w:val="28"/>
        </w:rPr>
        <w:t xml:space="preserve"> </w:t>
      </w:r>
      <w:r w:rsidRPr="002F5F7F">
        <w:rPr>
          <w:sz w:val="28"/>
          <w:szCs w:val="28"/>
        </w:rPr>
        <w:t>ngày</w:t>
      </w:r>
      <w:r w:rsidRPr="002F5F7F">
        <w:rPr>
          <w:spacing w:val="-2"/>
          <w:sz w:val="28"/>
          <w:szCs w:val="28"/>
        </w:rPr>
        <w:t xml:space="preserve"> </w:t>
      </w:r>
      <w:r w:rsidRPr="002F5F7F">
        <w:rPr>
          <w:sz w:val="28"/>
          <w:szCs w:val="28"/>
        </w:rPr>
        <w:t>15/5/2026 của</w:t>
      </w:r>
      <w:r w:rsidRPr="002F5F7F">
        <w:rPr>
          <w:spacing w:val="-1"/>
          <w:sz w:val="28"/>
          <w:szCs w:val="28"/>
        </w:rPr>
        <w:t xml:space="preserve"> </w:t>
      </w:r>
      <w:r w:rsidRPr="002F5F7F">
        <w:rPr>
          <w:sz w:val="28"/>
          <w:szCs w:val="28"/>
        </w:rPr>
        <w:t>Chính phủ ban hành quy định</w:t>
      </w:r>
      <w:r w:rsidRPr="002F5F7F">
        <w:rPr>
          <w:spacing w:val="-2"/>
          <w:sz w:val="28"/>
          <w:szCs w:val="28"/>
        </w:rPr>
        <w:t xml:space="preserve"> </w:t>
      </w:r>
      <w:r w:rsidRPr="002F5F7F">
        <w:rPr>
          <w:sz w:val="28"/>
          <w:szCs w:val="28"/>
        </w:rPr>
        <w:t>chi</w:t>
      </w:r>
      <w:r w:rsidRPr="002F5F7F">
        <w:rPr>
          <w:spacing w:val="-2"/>
          <w:sz w:val="28"/>
          <w:szCs w:val="28"/>
        </w:rPr>
        <w:t xml:space="preserve"> </w:t>
      </w:r>
      <w:r w:rsidRPr="002F5F7F">
        <w:rPr>
          <w:sz w:val="28"/>
          <w:szCs w:val="28"/>
        </w:rPr>
        <w:t>tiết</w:t>
      </w:r>
      <w:r w:rsidRPr="002F5F7F">
        <w:rPr>
          <w:spacing w:val="-5"/>
          <w:sz w:val="28"/>
          <w:szCs w:val="28"/>
        </w:rPr>
        <w:t xml:space="preserve"> </w:t>
      </w:r>
      <w:r w:rsidRPr="002F5F7F">
        <w:rPr>
          <w:sz w:val="28"/>
          <w:szCs w:val="28"/>
        </w:rPr>
        <w:t>và</w:t>
      </w:r>
      <w:r w:rsidRPr="002F5F7F">
        <w:rPr>
          <w:spacing w:val="-3"/>
          <w:sz w:val="28"/>
          <w:szCs w:val="28"/>
        </w:rPr>
        <w:t xml:space="preserve"> </w:t>
      </w:r>
      <w:r w:rsidRPr="002F5F7F">
        <w:rPr>
          <w:sz w:val="28"/>
          <w:szCs w:val="28"/>
        </w:rPr>
        <w:t>hướng</w:t>
      </w:r>
      <w:r w:rsidRPr="002F5F7F">
        <w:rPr>
          <w:spacing w:val="-2"/>
          <w:sz w:val="28"/>
          <w:szCs w:val="28"/>
        </w:rPr>
        <w:t xml:space="preserve"> </w:t>
      </w:r>
      <w:r w:rsidRPr="002F5F7F">
        <w:rPr>
          <w:sz w:val="28"/>
          <w:szCs w:val="28"/>
        </w:rPr>
        <w:t>dẫn</w:t>
      </w:r>
      <w:r w:rsidRPr="002F5F7F">
        <w:rPr>
          <w:spacing w:val="-2"/>
          <w:sz w:val="28"/>
          <w:szCs w:val="28"/>
        </w:rPr>
        <w:t xml:space="preserve"> </w:t>
      </w:r>
      <w:r w:rsidRPr="002F5F7F">
        <w:rPr>
          <w:sz w:val="28"/>
          <w:szCs w:val="28"/>
        </w:rPr>
        <w:t>thi</w:t>
      </w:r>
      <w:r w:rsidRPr="002F5F7F">
        <w:rPr>
          <w:spacing w:val="-5"/>
          <w:sz w:val="28"/>
          <w:szCs w:val="28"/>
        </w:rPr>
        <w:t xml:space="preserve"> </w:t>
      </w:r>
      <w:r w:rsidRPr="002F5F7F">
        <w:rPr>
          <w:sz w:val="28"/>
          <w:szCs w:val="28"/>
        </w:rPr>
        <w:t>hành</w:t>
      </w:r>
      <w:r w:rsidRPr="002F5F7F">
        <w:rPr>
          <w:spacing w:val="-2"/>
          <w:sz w:val="28"/>
          <w:szCs w:val="28"/>
        </w:rPr>
        <w:t xml:space="preserve"> </w:t>
      </w:r>
      <w:r w:rsidRPr="002F5F7F">
        <w:rPr>
          <w:sz w:val="28"/>
          <w:szCs w:val="28"/>
        </w:rPr>
        <w:t>một</w:t>
      </w:r>
      <w:r w:rsidRPr="002F5F7F">
        <w:rPr>
          <w:spacing w:val="-2"/>
          <w:sz w:val="28"/>
          <w:szCs w:val="28"/>
        </w:rPr>
        <w:t xml:space="preserve"> </w:t>
      </w:r>
      <w:r w:rsidRPr="002F5F7F">
        <w:rPr>
          <w:sz w:val="28"/>
          <w:szCs w:val="28"/>
        </w:rPr>
        <w:t>số</w:t>
      </w:r>
      <w:r w:rsidRPr="002F5F7F">
        <w:rPr>
          <w:spacing w:val="-4"/>
          <w:sz w:val="28"/>
          <w:szCs w:val="28"/>
        </w:rPr>
        <w:t xml:space="preserve"> </w:t>
      </w:r>
      <w:r w:rsidRPr="002F5F7F">
        <w:rPr>
          <w:sz w:val="28"/>
          <w:szCs w:val="28"/>
        </w:rPr>
        <w:t>điều</w:t>
      </w:r>
      <w:r w:rsidRPr="002F5F7F">
        <w:rPr>
          <w:spacing w:val="-2"/>
          <w:sz w:val="28"/>
          <w:szCs w:val="28"/>
        </w:rPr>
        <w:t xml:space="preserve"> </w:t>
      </w:r>
      <w:r w:rsidRPr="002F5F7F">
        <w:rPr>
          <w:sz w:val="28"/>
          <w:szCs w:val="28"/>
        </w:rPr>
        <w:t>của</w:t>
      </w:r>
      <w:r w:rsidRPr="002F5F7F">
        <w:rPr>
          <w:spacing w:val="-3"/>
          <w:sz w:val="28"/>
          <w:szCs w:val="28"/>
        </w:rPr>
        <w:t xml:space="preserve"> </w:t>
      </w:r>
      <w:r w:rsidRPr="002F5F7F">
        <w:rPr>
          <w:sz w:val="28"/>
          <w:szCs w:val="28"/>
        </w:rPr>
        <w:t>Luật</w:t>
      </w:r>
      <w:r w:rsidRPr="002F5F7F">
        <w:rPr>
          <w:spacing w:val="-2"/>
          <w:sz w:val="28"/>
          <w:szCs w:val="28"/>
        </w:rPr>
        <w:t xml:space="preserve"> </w:t>
      </w:r>
      <w:r w:rsidRPr="002F5F7F">
        <w:rPr>
          <w:sz w:val="28"/>
          <w:szCs w:val="28"/>
        </w:rPr>
        <w:t>Phòng</w:t>
      </w:r>
      <w:r w:rsidRPr="002F5F7F">
        <w:rPr>
          <w:spacing w:val="-6"/>
          <w:sz w:val="28"/>
          <w:szCs w:val="28"/>
        </w:rPr>
        <w:t xml:space="preserve"> </w:t>
      </w:r>
      <w:r w:rsidRPr="002F5F7F">
        <w:rPr>
          <w:sz w:val="28"/>
          <w:szCs w:val="28"/>
        </w:rPr>
        <w:t>bệnh</w:t>
      </w:r>
      <w:r w:rsidRPr="002F5F7F">
        <w:rPr>
          <w:spacing w:val="-2"/>
          <w:sz w:val="28"/>
          <w:szCs w:val="28"/>
        </w:rPr>
        <w:t xml:space="preserve"> </w:t>
      </w:r>
      <w:r w:rsidRPr="002F5F7F">
        <w:rPr>
          <w:sz w:val="28"/>
          <w:szCs w:val="28"/>
        </w:rPr>
        <w:t>có</w:t>
      </w:r>
      <w:r w:rsidRPr="002F5F7F">
        <w:rPr>
          <w:spacing w:val="-2"/>
          <w:sz w:val="28"/>
          <w:szCs w:val="28"/>
        </w:rPr>
        <w:t xml:space="preserve"> </w:t>
      </w:r>
      <w:r w:rsidRPr="002F5F7F">
        <w:rPr>
          <w:sz w:val="28"/>
          <w:szCs w:val="28"/>
        </w:rPr>
        <w:t>hiệu</w:t>
      </w:r>
      <w:r w:rsidRPr="002F5F7F">
        <w:rPr>
          <w:spacing w:val="-2"/>
          <w:sz w:val="28"/>
          <w:szCs w:val="28"/>
        </w:rPr>
        <w:t xml:space="preserve"> </w:t>
      </w:r>
      <w:r w:rsidRPr="002F5F7F">
        <w:rPr>
          <w:sz w:val="28"/>
          <w:szCs w:val="28"/>
        </w:rPr>
        <w:t>lực</w:t>
      </w:r>
      <w:r w:rsidRPr="002F5F7F">
        <w:rPr>
          <w:spacing w:val="-4"/>
          <w:sz w:val="28"/>
          <w:szCs w:val="28"/>
        </w:rPr>
        <w:t xml:space="preserve"> </w:t>
      </w:r>
      <w:r w:rsidRPr="002F5F7F">
        <w:rPr>
          <w:sz w:val="28"/>
          <w:szCs w:val="28"/>
        </w:rPr>
        <w:t>từ ngày 01/7/2026;</w:t>
      </w:r>
    </w:p>
    <w:p w14:paraId="055BBD07" w14:textId="77777777" w:rsidR="002F5F7F" w:rsidRPr="002F5F7F" w:rsidRDefault="002F5F7F" w:rsidP="008057BA">
      <w:pPr>
        <w:pStyle w:val="BodyText"/>
        <w:spacing w:before="0" w:after="40"/>
        <w:ind w:firstLine="709"/>
        <w:rPr>
          <w:sz w:val="28"/>
          <w:szCs w:val="28"/>
        </w:rPr>
      </w:pPr>
      <w:r w:rsidRPr="002F5F7F">
        <w:rPr>
          <w:sz w:val="28"/>
          <w:szCs w:val="28"/>
        </w:rPr>
        <w:t>Chỉ thị số 17/CT-TTg ngày 06/5/2026 của Thủ tướng Chính phủ về việc tổ chức khám sức khỏe định kỳ hoặc khám sàng lọc miễn phí cho người dân;</w:t>
      </w:r>
    </w:p>
    <w:p w14:paraId="2B6F6978" w14:textId="77777777" w:rsidR="002F5F7F" w:rsidRPr="002F5F7F" w:rsidRDefault="002F5F7F" w:rsidP="008057BA">
      <w:pPr>
        <w:pStyle w:val="BodyText"/>
        <w:spacing w:before="0" w:after="40"/>
        <w:ind w:firstLine="709"/>
        <w:rPr>
          <w:sz w:val="28"/>
          <w:szCs w:val="28"/>
        </w:rPr>
      </w:pPr>
      <w:r w:rsidRPr="002F5F7F">
        <w:rPr>
          <w:sz w:val="28"/>
          <w:szCs w:val="28"/>
        </w:rPr>
        <w:t>Thông tư số 32/2023/TT-BYT ngày 31/12/2023 của Bộ trưởng Bộ Y tế quy định chi tiết một số điều của Luật Khám bệnh, chữa bệnh;</w:t>
      </w:r>
    </w:p>
    <w:p w14:paraId="6C2DF5B6" w14:textId="77777777" w:rsidR="002F5F7F" w:rsidRPr="002F5F7F" w:rsidRDefault="002F5F7F" w:rsidP="008057BA">
      <w:pPr>
        <w:pStyle w:val="BodyText"/>
        <w:spacing w:before="0" w:after="40"/>
        <w:ind w:firstLine="709"/>
        <w:rPr>
          <w:sz w:val="28"/>
          <w:szCs w:val="28"/>
        </w:rPr>
      </w:pPr>
      <w:r w:rsidRPr="002F5F7F">
        <w:rPr>
          <w:sz w:val="28"/>
          <w:szCs w:val="28"/>
        </w:rPr>
        <w:t>Quyết định số 1272/QĐ-BYT ngày 06/5/2026 của Bộ trưởng Bộ Y tế về</w:t>
      </w:r>
      <w:r w:rsidRPr="002F5F7F">
        <w:rPr>
          <w:spacing w:val="80"/>
          <w:sz w:val="28"/>
          <w:szCs w:val="28"/>
        </w:rPr>
        <w:t xml:space="preserve"> </w:t>
      </w:r>
      <w:r w:rsidRPr="002F5F7F">
        <w:rPr>
          <w:sz w:val="28"/>
          <w:szCs w:val="28"/>
        </w:rPr>
        <w:t>việc phê duyệt Kế hoạch triển khai khám sức khỏe định kỳ hoặc khám sàng lọc miễn phí ít nhất mỗi năm một lần cho người dân;</w:t>
      </w:r>
    </w:p>
    <w:p w14:paraId="3A382E25" w14:textId="67A8AFE3" w:rsidR="002F5F7F" w:rsidRPr="002F5F7F" w:rsidRDefault="002F5F7F" w:rsidP="008057BA">
      <w:pPr>
        <w:pStyle w:val="BodyText"/>
        <w:spacing w:before="0" w:after="40"/>
        <w:ind w:firstLine="709"/>
        <w:rPr>
          <w:sz w:val="28"/>
          <w:szCs w:val="28"/>
        </w:rPr>
      </w:pPr>
      <w:r w:rsidRPr="002F5F7F">
        <w:rPr>
          <w:sz w:val="28"/>
          <w:szCs w:val="28"/>
        </w:rPr>
        <w:t>Quyết định số 1675/QĐ-BYT ngày 10/6/2026 của Bộ trưởng Bộ Y tế về hướng dẫn nội dung chuyên môn khám sức khỏe định kỳ cho trẻ em dưới 06 tuổi</w:t>
      </w:r>
      <w:r w:rsidR="00C7444F">
        <w:rPr>
          <w:sz w:val="28"/>
          <w:szCs w:val="28"/>
        </w:rPr>
        <w:t>.</w:t>
      </w:r>
    </w:p>
    <w:p w14:paraId="184F11FE" w14:textId="68BF9CC0" w:rsidR="002F5F7F" w:rsidRPr="002F5F7F" w:rsidRDefault="009B7D44" w:rsidP="008057BA">
      <w:pPr>
        <w:pStyle w:val="BodyText"/>
        <w:spacing w:before="0" w:after="40"/>
        <w:ind w:firstLine="709"/>
        <w:rPr>
          <w:sz w:val="28"/>
          <w:szCs w:val="28"/>
        </w:rPr>
      </w:pPr>
      <w:r>
        <w:rPr>
          <w:sz w:val="28"/>
          <w:szCs w:val="28"/>
        </w:rPr>
        <w:t>Các V</w:t>
      </w:r>
      <w:r w:rsidR="002F5F7F" w:rsidRPr="002F5F7F">
        <w:rPr>
          <w:sz w:val="28"/>
          <w:szCs w:val="28"/>
        </w:rPr>
        <w:t>ăn bản của Bộ Y tế: số 3401/BYT-KCB ngày 12/5/2026 về việc hướng dẫn nội dung chuyên môn khám sức khỏe định kỳ cho người dân; số 4499/BYT-KHTC ngày</w:t>
      </w:r>
      <w:r w:rsidR="002F5F7F" w:rsidRPr="002F5F7F">
        <w:rPr>
          <w:spacing w:val="-3"/>
          <w:sz w:val="28"/>
          <w:szCs w:val="28"/>
        </w:rPr>
        <w:t xml:space="preserve"> </w:t>
      </w:r>
      <w:r w:rsidR="002F5F7F" w:rsidRPr="002F5F7F">
        <w:rPr>
          <w:sz w:val="28"/>
          <w:szCs w:val="28"/>
        </w:rPr>
        <w:t>18/6/2026 về</w:t>
      </w:r>
      <w:r w:rsidR="002F5F7F" w:rsidRPr="002F5F7F">
        <w:rPr>
          <w:spacing w:val="-1"/>
          <w:sz w:val="28"/>
          <w:szCs w:val="28"/>
        </w:rPr>
        <w:t xml:space="preserve"> </w:t>
      </w:r>
      <w:r w:rsidR="002F5F7F" w:rsidRPr="002F5F7F">
        <w:rPr>
          <w:sz w:val="28"/>
          <w:szCs w:val="28"/>
        </w:rPr>
        <w:t>việc hướng dẫn lập dự</w:t>
      </w:r>
      <w:r w:rsidR="002F5F7F" w:rsidRPr="002F5F7F">
        <w:rPr>
          <w:spacing w:val="-1"/>
          <w:sz w:val="28"/>
          <w:szCs w:val="28"/>
        </w:rPr>
        <w:t xml:space="preserve"> </w:t>
      </w:r>
      <w:r w:rsidR="002F5F7F" w:rsidRPr="002F5F7F">
        <w:rPr>
          <w:sz w:val="28"/>
          <w:szCs w:val="28"/>
        </w:rPr>
        <w:t>toán chi ngân sách nhà</w:t>
      </w:r>
      <w:r w:rsidR="002F5F7F" w:rsidRPr="002F5F7F">
        <w:rPr>
          <w:spacing w:val="-1"/>
          <w:sz w:val="28"/>
          <w:szCs w:val="28"/>
        </w:rPr>
        <w:t xml:space="preserve"> </w:t>
      </w:r>
      <w:r w:rsidR="002F5F7F" w:rsidRPr="002F5F7F">
        <w:rPr>
          <w:sz w:val="28"/>
          <w:szCs w:val="28"/>
        </w:rPr>
        <w:t>nước thực hiện triển khai khám sức khoẻ định kỳ và khám sàng lọc miễn phí cho người dân.</w:t>
      </w:r>
    </w:p>
    <w:p w14:paraId="3795A6B6" w14:textId="1644EC31" w:rsidR="002F5F7F" w:rsidRPr="002F5F7F" w:rsidRDefault="009703AE" w:rsidP="008057BA">
      <w:pPr>
        <w:pStyle w:val="BodyText"/>
        <w:spacing w:before="0" w:after="40"/>
        <w:ind w:firstLine="709"/>
        <w:rPr>
          <w:sz w:val="28"/>
          <w:szCs w:val="28"/>
        </w:rPr>
      </w:pPr>
      <w:r>
        <w:rPr>
          <w:sz w:val="28"/>
          <w:szCs w:val="28"/>
        </w:rPr>
        <w:t xml:space="preserve">Chương trình hành động số 04-CTr/TU ngày 14/11/2025 của Ban Thường vụ Tỉnh ủy thực hiện Nghị quyết số 72/TW ngày 09/9/2025 của Bộ Chính trị về </w:t>
      </w:r>
      <w:r w:rsidR="002F5F7F" w:rsidRPr="002F5F7F">
        <w:rPr>
          <w:sz w:val="28"/>
          <w:szCs w:val="28"/>
        </w:rPr>
        <w:t>một số giải pháp đột phá, tăng cường bảo vệ, chăm sóc và nâng cao sức khỏe Nhân dân.</w:t>
      </w:r>
    </w:p>
    <w:p w14:paraId="0329584E" w14:textId="153AD215" w:rsidR="002F5F7F" w:rsidRPr="002F5F7F" w:rsidRDefault="002F5F7F" w:rsidP="008057BA">
      <w:pPr>
        <w:pStyle w:val="BodyText"/>
        <w:spacing w:before="0" w:after="40"/>
        <w:ind w:firstLine="709"/>
        <w:rPr>
          <w:sz w:val="28"/>
          <w:szCs w:val="28"/>
        </w:rPr>
      </w:pPr>
      <w:r w:rsidRPr="002F5F7F">
        <w:rPr>
          <w:sz w:val="28"/>
          <w:szCs w:val="28"/>
        </w:rPr>
        <w:t>Kế hoạch thực hiện Chương trình hành động số 04-CTr/TU ngày 14/11/2025 của Ban Thường vụ Tỉnh uỷ thực hiện Nghị quyết số 72/TW ngày</w:t>
      </w:r>
      <w:r w:rsidR="00751A3C">
        <w:rPr>
          <w:sz w:val="28"/>
          <w:szCs w:val="28"/>
        </w:rPr>
        <w:t xml:space="preserve"> 09/9/2025 của Bộ Chính trị về m</w:t>
      </w:r>
      <w:r w:rsidRPr="002F5F7F">
        <w:rPr>
          <w:sz w:val="28"/>
          <w:szCs w:val="28"/>
        </w:rPr>
        <w:t>ột số giải pháp đột phá.</w:t>
      </w:r>
    </w:p>
    <w:p w14:paraId="642D670D" w14:textId="77777777" w:rsidR="002F5F7F" w:rsidRPr="002F5F7F" w:rsidRDefault="002F5F7F" w:rsidP="008057BA">
      <w:pPr>
        <w:pStyle w:val="BodyText"/>
        <w:spacing w:before="0" w:after="40"/>
        <w:ind w:firstLine="709"/>
        <w:rPr>
          <w:sz w:val="28"/>
          <w:szCs w:val="28"/>
        </w:rPr>
      </w:pPr>
      <w:r w:rsidRPr="002F5F7F">
        <w:rPr>
          <w:sz w:val="28"/>
          <w:szCs w:val="28"/>
        </w:rPr>
        <w:t>Quyết định số 240/QĐ-UBND ngày 18/03/2026 của Ủy ban nhân dân phường Hải Ninh về việc thành lập Ban chỉ đạo chăm sóc sức khỏe Nhân dân phường Hải Ninh.</w:t>
      </w:r>
    </w:p>
    <w:p w14:paraId="3CD738D7" w14:textId="77777777" w:rsidR="002F5F7F" w:rsidRPr="002F5F7F" w:rsidRDefault="002F5F7F" w:rsidP="008057BA">
      <w:pPr>
        <w:pStyle w:val="Heading1"/>
        <w:keepNext w:val="0"/>
        <w:keepLines w:val="0"/>
        <w:widowControl w:val="0"/>
        <w:numPr>
          <w:ilvl w:val="0"/>
          <w:numId w:val="3"/>
        </w:numPr>
        <w:tabs>
          <w:tab w:val="left" w:pos="1066"/>
        </w:tabs>
        <w:autoSpaceDE w:val="0"/>
        <w:autoSpaceDN w:val="0"/>
        <w:spacing w:after="40" w:line="276" w:lineRule="auto"/>
        <w:jc w:val="both"/>
        <w:rPr>
          <w:color w:val="000000" w:themeColor="text1"/>
          <w:szCs w:val="28"/>
        </w:rPr>
      </w:pPr>
      <w:r w:rsidRPr="002F5F7F">
        <w:rPr>
          <w:color w:val="000000" w:themeColor="text1"/>
          <w:szCs w:val="28"/>
        </w:rPr>
        <w:t>MỤC</w:t>
      </w:r>
      <w:r w:rsidRPr="002F5F7F">
        <w:rPr>
          <w:color w:val="000000" w:themeColor="text1"/>
          <w:spacing w:val="-5"/>
          <w:szCs w:val="28"/>
        </w:rPr>
        <w:t xml:space="preserve"> </w:t>
      </w:r>
      <w:r w:rsidRPr="002F5F7F">
        <w:rPr>
          <w:color w:val="000000" w:themeColor="text1"/>
          <w:spacing w:val="-4"/>
          <w:szCs w:val="28"/>
        </w:rPr>
        <w:t>TIÊU</w:t>
      </w:r>
    </w:p>
    <w:p w14:paraId="27AC55CA" w14:textId="77777777" w:rsidR="002F5F7F" w:rsidRPr="002F5F7F" w:rsidRDefault="002F5F7F" w:rsidP="008057BA">
      <w:pPr>
        <w:pStyle w:val="BodyText"/>
        <w:spacing w:before="0" w:after="40"/>
        <w:ind w:firstLine="709"/>
        <w:rPr>
          <w:sz w:val="28"/>
          <w:szCs w:val="28"/>
        </w:rPr>
      </w:pPr>
      <w:r w:rsidRPr="002F5F7F">
        <w:rPr>
          <w:sz w:val="28"/>
          <w:szCs w:val="28"/>
        </w:rPr>
        <w:t>Phấn đấu đến hết năm 2026, 100% người dân cư trú tại địa bàn phường Hải Ninh được khám sức khoẻ định kỳ hoặc khám sàng lọc miễn phí.</w:t>
      </w:r>
    </w:p>
    <w:p w14:paraId="1963FD61" w14:textId="77777777" w:rsidR="002F5F7F" w:rsidRPr="002F5F7F" w:rsidRDefault="002F5F7F" w:rsidP="008057BA">
      <w:pPr>
        <w:pStyle w:val="BodyText"/>
        <w:spacing w:before="0" w:after="40"/>
        <w:ind w:firstLine="709"/>
        <w:rPr>
          <w:sz w:val="28"/>
          <w:szCs w:val="28"/>
        </w:rPr>
      </w:pPr>
      <w:r w:rsidRPr="002F5F7F">
        <w:rPr>
          <w:sz w:val="28"/>
          <w:szCs w:val="28"/>
        </w:rPr>
        <w:t>100%</w:t>
      </w:r>
      <w:r w:rsidRPr="002F5F7F">
        <w:rPr>
          <w:spacing w:val="-2"/>
          <w:sz w:val="28"/>
          <w:szCs w:val="28"/>
        </w:rPr>
        <w:t xml:space="preserve"> </w:t>
      </w:r>
      <w:r w:rsidRPr="002F5F7F">
        <w:rPr>
          <w:sz w:val="28"/>
          <w:szCs w:val="28"/>
        </w:rPr>
        <w:t>các</w:t>
      </w:r>
      <w:r w:rsidRPr="002F5F7F">
        <w:rPr>
          <w:spacing w:val="-1"/>
          <w:sz w:val="28"/>
          <w:szCs w:val="28"/>
        </w:rPr>
        <w:t xml:space="preserve"> </w:t>
      </w:r>
      <w:r w:rsidRPr="002F5F7F">
        <w:rPr>
          <w:sz w:val="28"/>
          <w:szCs w:val="28"/>
        </w:rPr>
        <w:t>đối tượng</w:t>
      </w:r>
      <w:r w:rsidRPr="002F5F7F">
        <w:rPr>
          <w:spacing w:val="-1"/>
          <w:sz w:val="28"/>
          <w:szCs w:val="28"/>
        </w:rPr>
        <w:t xml:space="preserve"> </w:t>
      </w:r>
      <w:r w:rsidRPr="002F5F7F">
        <w:rPr>
          <w:sz w:val="28"/>
          <w:szCs w:val="28"/>
        </w:rPr>
        <w:t>sau</w:t>
      </w:r>
      <w:r w:rsidRPr="002F5F7F">
        <w:rPr>
          <w:spacing w:val="-1"/>
          <w:sz w:val="28"/>
          <w:szCs w:val="28"/>
        </w:rPr>
        <w:t xml:space="preserve"> </w:t>
      </w:r>
      <w:r w:rsidRPr="002F5F7F">
        <w:rPr>
          <w:sz w:val="28"/>
          <w:szCs w:val="28"/>
        </w:rPr>
        <w:t>khi</w:t>
      </w:r>
      <w:r w:rsidRPr="002F5F7F">
        <w:rPr>
          <w:spacing w:val="-2"/>
          <w:sz w:val="28"/>
          <w:szCs w:val="28"/>
        </w:rPr>
        <w:t xml:space="preserve"> </w:t>
      </w:r>
      <w:r w:rsidRPr="002F5F7F">
        <w:rPr>
          <w:sz w:val="28"/>
          <w:szCs w:val="28"/>
        </w:rPr>
        <w:t>được</w:t>
      </w:r>
      <w:r w:rsidRPr="002F5F7F">
        <w:rPr>
          <w:spacing w:val="-2"/>
          <w:sz w:val="28"/>
          <w:szCs w:val="28"/>
        </w:rPr>
        <w:t xml:space="preserve"> </w:t>
      </w:r>
      <w:r w:rsidRPr="002F5F7F">
        <w:rPr>
          <w:sz w:val="28"/>
          <w:szCs w:val="28"/>
        </w:rPr>
        <w:t>khám</w:t>
      </w:r>
      <w:r w:rsidRPr="002F5F7F">
        <w:rPr>
          <w:spacing w:val="-6"/>
          <w:sz w:val="28"/>
          <w:szCs w:val="28"/>
        </w:rPr>
        <w:t xml:space="preserve"> </w:t>
      </w:r>
      <w:r w:rsidRPr="002F5F7F">
        <w:rPr>
          <w:sz w:val="28"/>
          <w:szCs w:val="28"/>
        </w:rPr>
        <w:t>sức</w:t>
      </w:r>
      <w:r w:rsidRPr="002F5F7F">
        <w:rPr>
          <w:spacing w:val="-1"/>
          <w:sz w:val="28"/>
          <w:szCs w:val="28"/>
        </w:rPr>
        <w:t xml:space="preserve"> </w:t>
      </w:r>
      <w:r w:rsidRPr="002F5F7F">
        <w:rPr>
          <w:sz w:val="28"/>
          <w:szCs w:val="28"/>
        </w:rPr>
        <w:t>khoẻ</w:t>
      </w:r>
      <w:r w:rsidRPr="002F5F7F">
        <w:rPr>
          <w:spacing w:val="-1"/>
          <w:sz w:val="28"/>
          <w:szCs w:val="28"/>
        </w:rPr>
        <w:t xml:space="preserve"> </w:t>
      </w:r>
      <w:r w:rsidRPr="002F5F7F">
        <w:rPr>
          <w:sz w:val="28"/>
          <w:szCs w:val="28"/>
        </w:rPr>
        <w:t>hoặc</w:t>
      </w:r>
      <w:r w:rsidRPr="002F5F7F">
        <w:rPr>
          <w:spacing w:val="-3"/>
          <w:sz w:val="28"/>
          <w:szCs w:val="28"/>
        </w:rPr>
        <w:t xml:space="preserve"> </w:t>
      </w:r>
      <w:r w:rsidRPr="002F5F7F">
        <w:rPr>
          <w:sz w:val="28"/>
          <w:szCs w:val="28"/>
        </w:rPr>
        <w:t>khám</w:t>
      </w:r>
      <w:r w:rsidRPr="002F5F7F">
        <w:rPr>
          <w:spacing w:val="-6"/>
          <w:sz w:val="28"/>
          <w:szCs w:val="28"/>
        </w:rPr>
        <w:t xml:space="preserve"> </w:t>
      </w:r>
      <w:r w:rsidRPr="002F5F7F">
        <w:rPr>
          <w:sz w:val="28"/>
          <w:szCs w:val="28"/>
        </w:rPr>
        <w:t>sàng</w:t>
      </w:r>
      <w:r w:rsidRPr="002F5F7F">
        <w:rPr>
          <w:spacing w:val="-1"/>
          <w:sz w:val="28"/>
          <w:szCs w:val="28"/>
        </w:rPr>
        <w:t xml:space="preserve"> </w:t>
      </w:r>
      <w:r w:rsidRPr="002F5F7F">
        <w:rPr>
          <w:sz w:val="28"/>
          <w:szCs w:val="28"/>
        </w:rPr>
        <w:t>lọc</w:t>
      </w:r>
      <w:r w:rsidRPr="002F5F7F">
        <w:rPr>
          <w:spacing w:val="-2"/>
          <w:sz w:val="28"/>
          <w:szCs w:val="28"/>
        </w:rPr>
        <w:t xml:space="preserve"> </w:t>
      </w:r>
      <w:r w:rsidRPr="002F5F7F">
        <w:rPr>
          <w:sz w:val="28"/>
          <w:szCs w:val="28"/>
        </w:rPr>
        <w:t>được</w:t>
      </w:r>
      <w:r w:rsidRPr="002F5F7F">
        <w:rPr>
          <w:spacing w:val="-2"/>
          <w:sz w:val="28"/>
          <w:szCs w:val="28"/>
        </w:rPr>
        <w:t xml:space="preserve"> </w:t>
      </w:r>
      <w:r w:rsidRPr="002F5F7F">
        <w:rPr>
          <w:sz w:val="28"/>
          <w:szCs w:val="28"/>
        </w:rPr>
        <w:t>số hoá dữ</w:t>
      </w:r>
      <w:r w:rsidRPr="002F5F7F">
        <w:rPr>
          <w:spacing w:val="-1"/>
          <w:sz w:val="28"/>
          <w:szCs w:val="28"/>
        </w:rPr>
        <w:t xml:space="preserve"> </w:t>
      </w:r>
      <w:r w:rsidRPr="002F5F7F">
        <w:rPr>
          <w:sz w:val="28"/>
          <w:szCs w:val="28"/>
        </w:rPr>
        <w:t>liệu trực tiếp, bảo đảm</w:t>
      </w:r>
      <w:r w:rsidRPr="002F5F7F">
        <w:rPr>
          <w:spacing w:val="-5"/>
          <w:sz w:val="28"/>
          <w:szCs w:val="28"/>
        </w:rPr>
        <w:t xml:space="preserve"> </w:t>
      </w:r>
      <w:r w:rsidRPr="002F5F7F">
        <w:rPr>
          <w:sz w:val="28"/>
          <w:szCs w:val="28"/>
        </w:rPr>
        <w:t>kết nối, liên thông dữ liệu tự</w:t>
      </w:r>
      <w:r w:rsidRPr="002F5F7F">
        <w:rPr>
          <w:spacing w:val="-2"/>
          <w:sz w:val="28"/>
          <w:szCs w:val="28"/>
        </w:rPr>
        <w:t xml:space="preserve"> </w:t>
      </w:r>
      <w:r w:rsidRPr="002F5F7F">
        <w:rPr>
          <w:sz w:val="28"/>
          <w:szCs w:val="28"/>
        </w:rPr>
        <w:t>động</w:t>
      </w:r>
      <w:r w:rsidRPr="002F5F7F">
        <w:rPr>
          <w:spacing w:val="-1"/>
          <w:sz w:val="28"/>
          <w:szCs w:val="28"/>
        </w:rPr>
        <w:t xml:space="preserve"> </w:t>
      </w:r>
      <w:r w:rsidRPr="002F5F7F">
        <w:rPr>
          <w:sz w:val="28"/>
          <w:szCs w:val="28"/>
        </w:rPr>
        <w:t>qua</w:t>
      </w:r>
      <w:r w:rsidRPr="002F5F7F">
        <w:rPr>
          <w:spacing w:val="-1"/>
          <w:sz w:val="28"/>
          <w:szCs w:val="28"/>
        </w:rPr>
        <w:t xml:space="preserve"> </w:t>
      </w:r>
      <w:r w:rsidRPr="002F5F7F">
        <w:rPr>
          <w:sz w:val="28"/>
          <w:szCs w:val="28"/>
        </w:rPr>
        <w:t>trục API theo thời</w:t>
      </w:r>
      <w:r w:rsidRPr="002F5F7F">
        <w:rPr>
          <w:spacing w:val="-3"/>
          <w:sz w:val="28"/>
          <w:szCs w:val="28"/>
        </w:rPr>
        <w:t xml:space="preserve"> </w:t>
      </w:r>
      <w:r w:rsidRPr="002F5F7F">
        <w:rPr>
          <w:sz w:val="28"/>
          <w:szCs w:val="28"/>
        </w:rPr>
        <w:t>gian thực</w:t>
      </w:r>
      <w:r w:rsidRPr="002F5F7F">
        <w:rPr>
          <w:spacing w:val="-4"/>
          <w:sz w:val="28"/>
          <w:szCs w:val="28"/>
        </w:rPr>
        <w:t xml:space="preserve"> </w:t>
      </w:r>
      <w:r w:rsidRPr="002F5F7F">
        <w:rPr>
          <w:sz w:val="28"/>
          <w:szCs w:val="28"/>
        </w:rPr>
        <w:t>để</w:t>
      </w:r>
      <w:r w:rsidRPr="002F5F7F">
        <w:rPr>
          <w:spacing w:val="-1"/>
          <w:sz w:val="28"/>
          <w:szCs w:val="28"/>
        </w:rPr>
        <w:t xml:space="preserve"> </w:t>
      </w:r>
      <w:r w:rsidRPr="002F5F7F">
        <w:rPr>
          <w:sz w:val="28"/>
          <w:szCs w:val="28"/>
        </w:rPr>
        <w:t>tạo</w:t>
      </w:r>
      <w:r w:rsidRPr="002F5F7F">
        <w:rPr>
          <w:spacing w:val="-4"/>
          <w:sz w:val="28"/>
          <w:szCs w:val="28"/>
        </w:rPr>
        <w:t xml:space="preserve"> </w:t>
      </w:r>
      <w:r w:rsidRPr="002F5F7F">
        <w:rPr>
          <w:sz w:val="28"/>
          <w:szCs w:val="28"/>
        </w:rPr>
        <w:t>lập,</w:t>
      </w:r>
      <w:r w:rsidRPr="002F5F7F">
        <w:rPr>
          <w:spacing w:val="-2"/>
          <w:sz w:val="28"/>
          <w:szCs w:val="28"/>
        </w:rPr>
        <w:t xml:space="preserve"> </w:t>
      </w:r>
      <w:r w:rsidRPr="002F5F7F">
        <w:rPr>
          <w:sz w:val="28"/>
          <w:szCs w:val="28"/>
        </w:rPr>
        <w:t>cập nhật vào Cơ</w:t>
      </w:r>
      <w:r w:rsidRPr="002F5F7F">
        <w:rPr>
          <w:spacing w:val="-5"/>
          <w:sz w:val="28"/>
          <w:szCs w:val="28"/>
        </w:rPr>
        <w:t xml:space="preserve"> </w:t>
      </w:r>
      <w:r w:rsidRPr="002F5F7F">
        <w:rPr>
          <w:sz w:val="28"/>
          <w:szCs w:val="28"/>
        </w:rPr>
        <w:t>sở</w:t>
      </w:r>
      <w:r w:rsidRPr="002F5F7F">
        <w:rPr>
          <w:spacing w:val="-1"/>
          <w:sz w:val="28"/>
          <w:szCs w:val="28"/>
        </w:rPr>
        <w:t xml:space="preserve"> </w:t>
      </w:r>
      <w:r w:rsidRPr="002F5F7F">
        <w:rPr>
          <w:sz w:val="28"/>
          <w:szCs w:val="28"/>
        </w:rPr>
        <w:t>dữ</w:t>
      </w:r>
      <w:r w:rsidRPr="002F5F7F">
        <w:rPr>
          <w:spacing w:val="-2"/>
          <w:sz w:val="28"/>
          <w:szCs w:val="28"/>
        </w:rPr>
        <w:t xml:space="preserve"> </w:t>
      </w:r>
      <w:r w:rsidRPr="002F5F7F">
        <w:rPr>
          <w:sz w:val="28"/>
          <w:szCs w:val="28"/>
        </w:rPr>
        <w:t>liệu</w:t>
      </w:r>
      <w:r w:rsidRPr="002F5F7F">
        <w:rPr>
          <w:spacing w:val="-3"/>
          <w:sz w:val="28"/>
          <w:szCs w:val="28"/>
        </w:rPr>
        <w:t xml:space="preserve"> </w:t>
      </w:r>
      <w:r w:rsidRPr="002F5F7F">
        <w:rPr>
          <w:sz w:val="28"/>
          <w:szCs w:val="28"/>
        </w:rPr>
        <w:t>sức</w:t>
      </w:r>
      <w:r w:rsidRPr="002F5F7F">
        <w:rPr>
          <w:spacing w:val="-1"/>
          <w:sz w:val="28"/>
          <w:szCs w:val="28"/>
        </w:rPr>
        <w:t xml:space="preserve"> </w:t>
      </w:r>
      <w:r w:rsidRPr="002F5F7F">
        <w:rPr>
          <w:sz w:val="28"/>
          <w:szCs w:val="28"/>
        </w:rPr>
        <w:t>khoẻ</w:t>
      </w:r>
      <w:r w:rsidRPr="002F5F7F">
        <w:rPr>
          <w:spacing w:val="-1"/>
          <w:sz w:val="28"/>
          <w:szCs w:val="28"/>
        </w:rPr>
        <w:t xml:space="preserve"> </w:t>
      </w:r>
      <w:r w:rsidRPr="002F5F7F">
        <w:rPr>
          <w:sz w:val="28"/>
          <w:szCs w:val="28"/>
        </w:rPr>
        <w:t>cá</w:t>
      </w:r>
      <w:r w:rsidRPr="002F5F7F">
        <w:rPr>
          <w:spacing w:val="-4"/>
          <w:sz w:val="28"/>
          <w:szCs w:val="28"/>
        </w:rPr>
        <w:t xml:space="preserve"> </w:t>
      </w:r>
      <w:r w:rsidRPr="002F5F7F">
        <w:rPr>
          <w:sz w:val="28"/>
          <w:szCs w:val="28"/>
        </w:rPr>
        <w:t>nhân của</w:t>
      </w:r>
      <w:r w:rsidRPr="002F5F7F">
        <w:rPr>
          <w:spacing w:val="-1"/>
          <w:sz w:val="28"/>
          <w:szCs w:val="28"/>
        </w:rPr>
        <w:t xml:space="preserve"> </w:t>
      </w:r>
      <w:r w:rsidRPr="002F5F7F">
        <w:rPr>
          <w:sz w:val="28"/>
          <w:szCs w:val="28"/>
        </w:rPr>
        <w:t>Bộ Y</w:t>
      </w:r>
      <w:r w:rsidRPr="002F5F7F">
        <w:rPr>
          <w:spacing w:val="-3"/>
          <w:sz w:val="28"/>
          <w:szCs w:val="28"/>
        </w:rPr>
        <w:t xml:space="preserve"> </w:t>
      </w:r>
      <w:r w:rsidRPr="002F5F7F">
        <w:rPr>
          <w:sz w:val="28"/>
          <w:szCs w:val="28"/>
        </w:rPr>
        <w:t>tế.</w:t>
      </w:r>
    </w:p>
    <w:p w14:paraId="2BFC214B" w14:textId="274F806D" w:rsidR="002F5F7F" w:rsidRPr="002F5F7F" w:rsidRDefault="002F5F7F" w:rsidP="008057BA">
      <w:pPr>
        <w:pStyle w:val="BodyText"/>
        <w:spacing w:before="0" w:after="40"/>
        <w:ind w:firstLine="709"/>
        <w:rPr>
          <w:sz w:val="28"/>
          <w:szCs w:val="28"/>
        </w:rPr>
      </w:pPr>
      <w:r w:rsidRPr="002F5F7F">
        <w:rPr>
          <w:sz w:val="28"/>
          <w:szCs w:val="28"/>
        </w:rPr>
        <w:t>Triển khai khám sức khoẻ định kỳ, khám sàng lọc cho người dân đảm bảo khoa</w:t>
      </w:r>
      <w:r w:rsidRPr="002F5F7F">
        <w:rPr>
          <w:spacing w:val="-2"/>
          <w:sz w:val="28"/>
          <w:szCs w:val="28"/>
        </w:rPr>
        <w:t xml:space="preserve"> </w:t>
      </w:r>
      <w:r w:rsidRPr="002F5F7F">
        <w:rPr>
          <w:sz w:val="28"/>
          <w:szCs w:val="28"/>
        </w:rPr>
        <w:t>học,</w:t>
      </w:r>
      <w:r w:rsidRPr="002F5F7F">
        <w:rPr>
          <w:spacing w:val="-3"/>
          <w:sz w:val="28"/>
          <w:szCs w:val="28"/>
        </w:rPr>
        <w:t xml:space="preserve"> </w:t>
      </w:r>
      <w:r w:rsidRPr="002F5F7F">
        <w:rPr>
          <w:sz w:val="28"/>
          <w:szCs w:val="28"/>
        </w:rPr>
        <w:t>đúng</w:t>
      </w:r>
      <w:r w:rsidRPr="002F5F7F">
        <w:rPr>
          <w:spacing w:val="-1"/>
          <w:sz w:val="28"/>
          <w:szCs w:val="28"/>
        </w:rPr>
        <w:t xml:space="preserve"> </w:t>
      </w:r>
      <w:r w:rsidRPr="002F5F7F">
        <w:rPr>
          <w:sz w:val="28"/>
          <w:szCs w:val="28"/>
        </w:rPr>
        <w:t>quy</w:t>
      </w:r>
      <w:r w:rsidRPr="002F5F7F">
        <w:rPr>
          <w:spacing w:val="-5"/>
          <w:sz w:val="28"/>
          <w:szCs w:val="28"/>
        </w:rPr>
        <w:t xml:space="preserve"> </w:t>
      </w:r>
      <w:r w:rsidRPr="002F5F7F">
        <w:rPr>
          <w:sz w:val="28"/>
          <w:szCs w:val="28"/>
        </w:rPr>
        <w:t>định của</w:t>
      </w:r>
      <w:r w:rsidRPr="002F5F7F">
        <w:rPr>
          <w:spacing w:val="-2"/>
          <w:sz w:val="28"/>
          <w:szCs w:val="28"/>
        </w:rPr>
        <w:t xml:space="preserve"> </w:t>
      </w:r>
      <w:r w:rsidRPr="002F5F7F">
        <w:rPr>
          <w:sz w:val="28"/>
          <w:szCs w:val="28"/>
        </w:rPr>
        <w:t>pháp</w:t>
      </w:r>
      <w:r w:rsidRPr="002F5F7F">
        <w:rPr>
          <w:spacing w:val="-2"/>
          <w:sz w:val="28"/>
          <w:szCs w:val="28"/>
        </w:rPr>
        <w:t xml:space="preserve"> </w:t>
      </w:r>
      <w:r w:rsidRPr="002F5F7F">
        <w:rPr>
          <w:sz w:val="28"/>
          <w:szCs w:val="28"/>
        </w:rPr>
        <w:t>luật,</w:t>
      </w:r>
      <w:r w:rsidRPr="002F5F7F">
        <w:rPr>
          <w:spacing w:val="-3"/>
          <w:sz w:val="28"/>
          <w:szCs w:val="28"/>
        </w:rPr>
        <w:t xml:space="preserve"> </w:t>
      </w:r>
      <w:r w:rsidRPr="002F5F7F">
        <w:rPr>
          <w:sz w:val="28"/>
          <w:szCs w:val="28"/>
        </w:rPr>
        <w:t>đạt</w:t>
      </w:r>
      <w:r w:rsidRPr="002F5F7F">
        <w:rPr>
          <w:spacing w:val="-1"/>
          <w:sz w:val="28"/>
          <w:szCs w:val="28"/>
        </w:rPr>
        <w:t xml:space="preserve"> </w:t>
      </w:r>
      <w:r w:rsidRPr="002F5F7F">
        <w:rPr>
          <w:sz w:val="28"/>
          <w:szCs w:val="28"/>
        </w:rPr>
        <w:t>kết</w:t>
      </w:r>
      <w:r w:rsidRPr="002F5F7F">
        <w:rPr>
          <w:spacing w:val="-1"/>
          <w:sz w:val="28"/>
          <w:szCs w:val="28"/>
        </w:rPr>
        <w:t xml:space="preserve"> </w:t>
      </w:r>
      <w:r w:rsidRPr="002F5F7F">
        <w:rPr>
          <w:sz w:val="28"/>
          <w:szCs w:val="28"/>
        </w:rPr>
        <w:t>quả</w:t>
      </w:r>
      <w:r w:rsidRPr="002F5F7F">
        <w:rPr>
          <w:spacing w:val="-3"/>
          <w:sz w:val="28"/>
          <w:szCs w:val="28"/>
        </w:rPr>
        <w:t xml:space="preserve"> </w:t>
      </w:r>
      <w:r w:rsidRPr="002F5F7F">
        <w:rPr>
          <w:sz w:val="28"/>
          <w:szCs w:val="28"/>
        </w:rPr>
        <w:t>thực</w:t>
      </w:r>
      <w:r w:rsidRPr="002F5F7F">
        <w:rPr>
          <w:spacing w:val="-1"/>
          <w:sz w:val="28"/>
          <w:szCs w:val="28"/>
        </w:rPr>
        <w:t xml:space="preserve"> </w:t>
      </w:r>
      <w:r w:rsidRPr="002F5F7F">
        <w:rPr>
          <w:sz w:val="28"/>
          <w:szCs w:val="28"/>
        </w:rPr>
        <w:t>chất,</w:t>
      </w:r>
      <w:r w:rsidRPr="002F5F7F">
        <w:rPr>
          <w:spacing w:val="-3"/>
          <w:sz w:val="28"/>
          <w:szCs w:val="28"/>
        </w:rPr>
        <w:t xml:space="preserve"> </w:t>
      </w:r>
      <w:r w:rsidRPr="002F5F7F">
        <w:rPr>
          <w:sz w:val="28"/>
          <w:szCs w:val="28"/>
        </w:rPr>
        <w:t>không</w:t>
      </w:r>
      <w:r w:rsidRPr="002F5F7F">
        <w:rPr>
          <w:spacing w:val="-2"/>
          <w:sz w:val="28"/>
          <w:szCs w:val="28"/>
        </w:rPr>
        <w:t xml:space="preserve"> </w:t>
      </w:r>
      <w:r w:rsidRPr="002F5F7F">
        <w:rPr>
          <w:sz w:val="28"/>
          <w:szCs w:val="28"/>
        </w:rPr>
        <w:t>đối phó,</w:t>
      </w:r>
      <w:r w:rsidRPr="002F5F7F">
        <w:rPr>
          <w:spacing w:val="-3"/>
          <w:sz w:val="28"/>
          <w:szCs w:val="28"/>
        </w:rPr>
        <w:t xml:space="preserve"> </w:t>
      </w:r>
      <w:r w:rsidR="00751A3C">
        <w:rPr>
          <w:sz w:val="28"/>
          <w:szCs w:val="28"/>
        </w:rPr>
        <w:t>hình thức</w:t>
      </w:r>
      <w:r w:rsidRPr="002F5F7F">
        <w:rPr>
          <w:sz w:val="28"/>
          <w:szCs w:val="28"/>
        </w:rPr>
        <w:t>, lãng phí.</w:t>
      </w:r>
    </w:p>
    <w:p w14:paraId="029616C9" w14:textId="0BF6A2DF" w:rsidR="002F5F7F" w:rsidRPr="002F5F7F" w:rsidRDefault="009E34C8" w:rsidP="009E34C8">
      <w:pPr>
        <w:pStyle w:val="Heading1"/>
        <w:keepNext w:val="0"/>
        <w:keepLines w:val="0"/>
        <w:widowControl w:val="0"/>
        <w:tabs>
          <w:tab w:val="left" w:pos="1204"/>
        </w:tabs>
        <w:autoSpaceDE w:val="0"/>
        <w:autoSpaceDN w:val="0"/>
        <w:spacing w:after="40" w:line="276" w:lineRule="auto"/>
        <w:jc w:val="both"/>
        <w:rPr>
          <w:szCs w:val="28"/>
        </w:rPr>
      </w:pPr>
      <w:r>
        <w:rPr>
          <w:szCs w:val="28"/>
        </w:rPr>
        <w:tab/>
        <w:t xml:space="preserve">          </w:t>
      </w:r>
      <w:r w:rsidR="00DA6772">
        <w:rPr>
          <w:szCs w:val="28"/>
        </w:rPr>
        <w:t>III. Đ</w:t>
      </w:r>
      <w:r w:rsidR="002F5F7F" w:rsidRPr="002F5F7F">
        <w:rPr>
          <w:szCs w:val="28"/>
        </w:rPr>
        <w:t>ỐI TƯỢNG, PHẠM</w:t>
      </w:r>
      <w:r w:rsidR="009703AE">
        <w:rPr>
          <w:szCs w:val="28"/>
        </w:rPr>
        <w:t xml:space="preserve"> VI VÀ NỘI DUNG CHUYÊN MÔN KHÁM </w:t>
      </w:r>
      <w:r w:rsidR="002F5F7F" w:rsidRPr="002F5F7F">
        <w:rPr>
          <w:szCs w:val="28"/>
        </w:rPr>
        <w:t>SỨC KHOẺ ĐỊNH KỲ, KHÁM SÀNG LỌC</w:t>
      </w:r>
    </w:p>
    <w:p w14:paraId="52F4DD02" w14:textId="7E8CBD34" w:rsidR="002F5F7F" w:rsidRPr="002F5F7F" w:rsidRDefault="002F5F7F" w:rsidP="008057BA">
      <w:pPr>
        <w:pStyle w:val="ListParagraph"/>
        <w:widowControl w:val="0"/>
        <w:numPr>
          <w:ilvl w:val="1"/>
          <w:numId w:val="1"/>
        </w:numPr>
        <w:tabs>
          <w:tab w:val="left" w:pos="997"/>
        </w:tabs>
        <w:autoSpaceDE w:val="0"/>
        <w:autoSpaceDN w:val="0"/>
        <w:spacing w:after="40" w:line="276" w:lineRule="auto"/>
        <w:ind w:left="0" w:firstLine="709"/>
        <w:contextualSpacing w:val="0"/>
        <w:rPr>
          <w:szCs w:val="28"/>
        </w:rPr>
      </w:pPr>
      <w:r w:rsidRPr="002F5F7F">
        <w:rPr>
          <w:b/>
          <w:szCs w:val="28"/>
        </w:rPr>
        <w:t xml:space="preserve">Đối tượng: </w:t>
      </w:r>
      <w:r w:rsidRPr="002F5F7F">
        <w:rPr>
          <w:szCs w:val="28"/>
        </w:rPr>
        <w:t>theo quy định tại Điều 69 Nghị định số 165/2026/NĐ</w:t>
      </w:r>
      <w:r w:rsidR="002B27D8">
        <w:rPr>
          <w:szCs w:val="28"/>
        </w:rPr>
        <w:t>-</w:t>
      </w:r>
      <w:r w:rsidRPr="002F5F7F">
        <w:rPr>
          <w:szCs w:val="28"/>
        </w:rPr>
        <w:t>CP ngày 15/5/2026 của Chính phủ (Nghị định 165/2026/NĐ-CP), gồm:</w:t>
      </w:r>
    </w:p>
    <w:p w14:paraId="16CF7437" w14:textId="77777777" w:rsidR="002F5F7F" w:rsidRPr="002F5F7F" w:rsidRDefault="002F5F7F" w:rsidP="008057BA">
      <w:pPr>
        <w:pStyle w:val="ListParagraph"/>
        <w:widowControl w:val="0"/>
        <w:numPr>
          <w:ilvl w:val="0"/>
          <w:numId w:val="2"/>
        </w:numPr>
        <w:tabs>
          <w:tab w:val="left" w:pos="1008"/>
        </w:tabs>
        <w:autoSpaceDE w:val="0"/>
        <w:autoSpaceDN w:val="0"/>
        <w:spacing w:after="40" w:line="276" w:lineRule="auto"/>
        <w:ind w:left="0" w:firstLine="709"/>
        <w:contextualSpacing w:val="0"/>
        <w:rPr>
          <w:szCs w:val="28"/>
        </w:rPr>
      </w:pPr>
      <w:r w:rsidRPr="002F5F7F">
        <w:rPr>
          <w:szCs w:val="28"/>
        </w:rPr>
        <w:lastRenderedPageBreak/>
        <w:t>Người cao tuổi, người khuyết tật, người thuộc hộ nghèo, cận nghèo, người có công, người mắc bệnh mãn tính, người sống tại vùng đồng bào dân tộc thiểu số và miền núi, vùng có điều kiện kinh tế - xã hội khó khăn, đặc biệt khó khăn và không thuộc quy định tại các điểm b, c và d sau đây:</w:t>
      </w:r>
    </w:p>
    <w:p w14:paraId="2FAA2E55" w14:textId="77777777" w:rsidR="002F5F7F" w:rsidRPr="002F5F7F" w:rsidRDefault="002F5F7F" w:rsidP="008057BA">
      <w:pPr>
        <w:pStyle w:val="ListParagraph"/>
        <w:widowControl w:val="0"/>
        <w:numPr>
          <w:ilvl w:val="0"/>
          <w:numId w:val="2"/>
        </w:numPr>
        <w:tabs>
          <w:tab w:val="left" w:pos="1030"/>
        </w:tabs>
        <w:autoSpaceDE w:val="0"/>
        <w:autoSpaceDN w:val="0"/>
        <w:spacing w:after="40" w:line="276" w:lineRule="auto"/>
        <w:ind w:left="0" w:firstLine="709"/>
        <w:contextualSpacing w:val="0"/>
        <w:rPr>
          <w:szCs w:val="28"/>
        </w:rPr>
      </w:pPr>
      <w:r w:rsidRPr="002F5F7F">
        <w:rPr>
          <w:szCs w:val="28"/>
        </w:rPr>
        <w:t>Trẻ em trong cơ sở giáo dục mầm non, học sinh trong các cơ sở giáo dục phổ thông;</w:t>
      </w:r>
    </w:p>
    <w:p w14:paraId="2EC0503E" w14:textId="77777777" w:rsidR="002F5F7F" w:rsidRPr="002F5F7F" w:rsidRDefault="002F5F7F" w:rsidP="008057BA">
      <w:pPr>
        <w:pStyle w:val="ListParagraph"/>
        <w:widowControl w:val="0"/>
        <w:numPr>
          <w:ilvl w:val="0"/>
          <w:numId w:val="2"/>
        </w:numPr>
        <w:tabs>
          <w:tab w:val="left" w:pos="997"/>
        </w:tabs>
        <w:autoSpaceDE w:val="0"/>
        <w:autoSpaceDN w:val="0"/>
        <w:spacing w:after="40" w:line="276" w:lineRule="auto"/>
        <w:ind w:left="0" w:firstLine="709"/>
        <w:contextualSpacing w:val="0"/>
        <w:rPr>
          <w:szCs w:val="28"/>
        </w:rPr>
      </w:pPr>
      <w:r w:rsidRPr="002F5F7F">
        <w:rPr>
          <w:szCs w:val="28"/>
        </w:rPr>
        <w:t>Người</w:t>
      </w:r>
      <w:r w:rsidRPr="002F5F7F">
        <w:rPr>
          <w:spacing w:val="-8"/>
          <w:szCs w:val="28"/>
        </w:rPr>
        <w:t xml:space="preserve"> </w:t>
      </w:r>
      <w:r w:rsidRPr="002F5F7F">
        <w:rPr>
          <w:szCs w:val="28"/>
        </w:rPr>
        <w:t>lao</w:t>
      </w:r>
      <w:r w:rsidRPr="002F5F7F">
        <w:rPr>
          <w:spacing w:val="-2"/>
          <w:szCs w:val="28"/>
        </w:rPr>
        <w:t xml:space="preserve"> </w:t>
      </w:r>
      <w:r w:rsidRPr="002F5F7F">
        <w:rPr>
          <w:spacing w:val="-4"/>
          <w:szCs w:val="28"/>
        </w:rPr>
        <w:t>động;</w:t>
      </w:r>
    </w:p>
    <w:p w14:paraId="22D31A70" w14:textId="77777777" w:rsidR="002F5F7F" w:rsidRPr="002F5F7F" w:rsidRDefault="002F5F7F" w:rsidP="008057BA">
      <w:pPr>
        <w:pStyle w:val="ListParagraph"/>
        <w:widowControl w:val="0"/>
        <w:numPr>
          <w:ilvl w:val="0"/>
          <w:numId w:val="2"/>
        </w:numPr>
        <w:tabs>
          <w:tab w:val="left" w:pos="1012"/>
        </w:tabs>
        <w:autoSpaceDE w:val="0"/>
        <w:autoSpaceDN w:val="0"/>
        <w:spacing w:after="40" w:line="276" w:lineRule="auto"/>
        <w:ind w:left="0" w:firstLine="709"/>
        <w:contextualSpacing w:val="0"/>
        <w:rPr>
          <w:szCs w:val="28"/>
        </w:rPr>
      </w:pPr>
      <w:r w:rsidRPr="002F5F7F">
        <w:rPr>
          <w:szCs w:val="28"/>
        </w:rPr>
        <w:t>Các</w:t>
      </w:r>
      <w:r w:rsidRPr="002F5F7F">
        <w:rPr>
          <w:spacing w:val="-7"/>
          <w:szCs w:val="28"/>
        </w:rPr>
        <w:t xml:space="preserve"> </w:t>
      </w:r>
      <w:r w:rsidRPr="002F5F7F">
        <w:rPr>
          <w:szCs w:val="28"/>
        </w:rPr>
        <w:t>đối</w:t>
      </w:r>
      <w:r w:rsidRPr="002F5F7F">
        <w:rPr>
          <w:spacing w:val="-2"/>
          <w:szCs w:val="28"/>
        </w:rPr>
        <w:t xml:space="preserve"> </w:t>
      </w:r>
      <w:r w:rsidRPr="002F5F7F">
        <w:rPr>
          <w:szCs w:val="28"/>
        </w:rPr>
        <w:t>tượng</w:t>
      </w:r>
      <w:r w:rsidRPr="002F5F7F">
        <w:rPr>
          <w:spacing w:val="-2"/>
          <w:szCs w:val="28"/>
        </w:rPr>
        <w:t xml:space="preserve"> </w:t>
      </w:r>
      <w:r w:rsidRPr="002F5F7F">
        <w:rPr>
          <w:szCs w:val="28"/>
        </w:rPr>
        <w:t>thuộc</w:t>
      </w:r>
      <w:r w:rsidRPr="002F5F7F">
        <w:rPr>
          <w:spacing w:val="-4"/>
          <w:szCs w:val="28"/>
        </w:rPr>
        <w:t xml:space="preserve"> </w:t>
      </w:r>
      <w:r w:rsidRPr="002F5F7F">
        <w:rPr>
          <w:szCs w:val="28"/>
        </w:rPr>
        <w:t>Bộ</w:t>
      </w:r>
      <w:r w:rsidRPr="002F5F7F">
        <w:rPr>
          <w:spacing w:val="-2"/>
          <w:szCs w:val="28"/>
        </w:rPr>
        <w:t xml:space="preserve"> </w:t>
      </w:r>
      <w:r w:rsidRPr="002F5F7F">
        <w:rPr>
          <w:szCs w:val="28"/>
        </w:rPr>
        <w:t>Quốc</w:t>
      </w:r>
      <w:r w:rsidRPr="002F5F7F">
        <w:rPr>
          <w:spacing w:val="-3"/>
          <w:szCs w:val="28"/>
        </w:rPr>
        <w:t xml:space="preserve"> </w:t>
      </w:r>
      <w:r w:rsidRPr="002F5F7F">
        <w:rPr>
          <w:szCs w:val="28"/>
        </w:rPr>
        <w:t>phòng,</w:t>
      </w:r>
      <w:r w:rsidRPr="002F5F7F">
        <w:rPr>
          <w:spacing w:val="-4"/>
          <w:szCs w:val="28"/>
        </w:rPr>
        <w:t xml:space="preserve"> </w:t>
      </w:r>
      <w:r w:rsidRPr="002F5F7F">
        <w:rPr>
          <w:szCs w:val="28"/>
        </w:rPr>
        <w:t>Bộ</w:t>
      </w:r>
      <w:r w:rsidRPr="002F5F7F">
        <w:rPr>
          <w:spacing w:val="-3"/>
          <w:szCs w:val="28"/>
        </w:rPr>
        <w:t xml:space="preserve"> </w:t>
      </w:r>
      <w:r w:rsidRPr="002F5F7F">
        <w:rPr>
          <w:szCs w:val="28"/>
        </w:rPr>
        <w:t>Công</w:t>
      </w:r>
      <w:r w:rsidRPr="002F5F7F">
        <w:rPr>
          <w:spacing w:val="-2"/>
          <w:szCs w:val="28"/>
        </w:rPr>
        <w:t xml:space="preserve"> </w:t>
      </w:r>
      <w:r w:rsidRPr="002F5F7F">
        <w:rPr>
          <w:szCs w:val="28"/>
        </w:rPr>
        <w:t>an</w:t>
      </w:r>
      <w:r w:rsidRPr="002F5F7F">
        <w:rPr>
          <w:spacing w:val="-6"/>
          <w:szCs w:val="28"/>
        </w:rPr>
        <w:t xml:space="preserve"> </w:t>
      </w:r>
      <w:r w:rsidRPr="002F5F7F">
        <w:rPr>
          <w:szCs w:val="28"/>
        </w:rPr>
        <w:t>quản</w:t>
      </w:r>
      <w:r w:rsidRPr="002F5F7F">
        <w:rPr>
          <w:spacing w:val="-5"/>
          <w:szCs w:val="28"/>
        </w:rPr>
        <w:t xml:space="preserve"> lý;</w:t>
      </w:r>
    </w:p>
    <w:p w14:paraId="17AA1235" w14:textId="77777777" w:rsidR="002F5F7F" w:rsidRPr="002F5F7F" w:rsidRDefault="002F5F7F" w:rsidP="008057BA">
      <w:pPr>
        <w:pStyle w:val="BodyText"/>
        <w:spacing w:before="0" w:after="40"/>
        <w:ind w:firstLine="709"/>
        <w:rPr>
          <w:sz w:val="28"/>
          <w:szCs w:val="28"/>
        </w:rPr>
      </w:pPr>
      <w:r w:rsidRPr="002F5F7F">
        <w:rPr>
          <w:sz w:val="28"/>
          <w:szCs w:val="28"/>
        </w:rPr>
        <w:t>đ)</w:t>
      </w:r>
      <w:r w:rsidRPr="002F5F7F">
        <w:rPr>
          <w:spacing w:val="-2"/>
          <w:sz w:val="28"/>
          <w:szCs w:val="28"/>
        </w:rPr>
        <w:t xml:space="preserve"> </w:t>
      </w:r>
      <w:r w:rsidRPr="002F5F7F">
        <w:rPr>
          <w:sz w:val="28"/>
          <w:szCs w:val="28"/>
        </w:rPr>
        <w:t>Các</w:t>
      </w:r>
      <w:r w:rsidRPr="002F5F7F">
        <w:rPr>
          <w:spacing w:val="-5"/>
          <w:sz w:val="28"/>
          <w:szCs w:val="28"/>
        </w:rPr>
        <w:t xml:space="preserve"> </w:t>
      </w:r>
      <w:r w:rsidRPr="002F5F7F">
        <w:rPr>
          <w:sz w:val="28"/>
          <w:szCs w:val="28"/>
        </w:rPr>
        <w:t>đối</w:t>
      </w:r>
      <w:r w:rsidRPr="002F5F7F">
        <w:rPr>
          <w:spacing w:val="-1"/>
          <w:sz w:val="28"/>
          <w:szCs w:val="28"/>
        </w:rPr>
        <w:t xml:space="preserve"> </w:t>
      </w:r>
      <w:r w:rsidRPr="002F5F7F">
        <w:rPr>
          <w:sz w:val="28"/>
          <w:szCs w:val="28"/>
        </w:rPr>
        <w:t>tượng không</w:t>
      </w:r>
      <w:r w:rsidRPr="002F5F7F">
        <w:rPr>
          <w:spacing w:val="-5"/>
          <w:sz w:val="28"/>
          <w:szCs w:val="28"/>
        </w:rPr>
        <w:t xml:space="preserve"> </w:t>
      </w:r>
      <w:r w:rsidRPr="002F5F7F">
        <w:rPr>
          <w:sz w:val="28"/>
          <w:szCs w:val="28"/>
        </w:rPr>
        <w:t>thuộc</w:t>
      </w:r>
      <w:r w:rsidRPr="002F5F7F">
        <w:rPr>
          <w:spacing w:val="-1"/>
          <w:sz w:val="28"/>
          <w:szCs w:val="28"/>
        </w:rPr>
        <w:t xml:space="preserve"> </w:t>
      </w:r>
      <w:r w:rsidRPr="002F5F7F">
        <w:rPr>
          <w:sz w:val="28"/>
          <w:szCs w:val="28"/>
        </w:rPr>
        <w:t>quy</w:t>
      </w:r>
      <w:r w:rsidRPr="002F5F7F">
        <w:rPr>
          <w:spacing w:val="-5"/>
          <w:sz w:val="28"/>
          <w:szCs w:val="28"/>
        </w:rPr>
        <w:t xml:space="preserve"> </w:t>
      </w:r>
      <w:r w:rsidRPr="002F5F7F">
        <w:rPr>
          <w:sz w:val="28"/>
          <w:szCs w:val="28"/>
        </w:rPr>
        <w:t>định</w:t>
      </w:r>
      <w:r w:rsidRPr="002F5F7F">
        <w:rPr>
          <w:spacing w:val="-5"/>
          <w:sz w:val="28"/>
          <w:szCs w:val="28"/>
        </w:rPr>
        <w:t xml:space="preserve"> </w:t>
      </w:r>
      <w:r w:rsidRPr="002F5F7F">
        <w:rPr>
          <w:sz w:val="28"/>
          <w:szCs w:val="28"/>
        </w:rPr>
        <w:t>tại</w:t>
      </w:r>
      <w:r w:rsidRPr="002F5F7F">
        <w:rPr>
          <w:spacing w:val="-3"/>
          <w:sz w:val="28"/>
          <w:szCs w:val="28"/>
        </w:rPr>
        <w:t xml:space="preserve"> </w:t>
      </w:r>
      <w:r w:rsidRPr="002F5F7F">
        <w:rPr>
          <w:sz w:val="28"/>
          <w:szCs w:val="28"/>
        </w:rPr>
        <w:t>điểm</w:t>
      </w:r>
      <w:r w:rsidRPr="002F5F7F">
        <w:rPr>
          <w:spacing w:val="-6"/>
          <w:sz w:val="28"/>
          <w:szCs w:val="28"/>
        </w:rPr>
        <w:t xml:space="preserve"> </w:t>
      </w:r>
      <w:r w:rsidRPr="002F5F7F">
        <w:rPr>
          <w:sz w:val="28"/>
          <w:szCs w:val="28"/>
        </w:rPr>
        <w:t>a,</w:t>
      </w:r>
      <w:r w:rsidRPr="002F5F7F">
        <w:rPr>
          <w:spacing w:val="-3"/>
          <w:sz w:val="28"/>
          <w:szCs w:val="28"/>
        </w:rPr>
        <w:t xml:space="preserve"> </w:t>
      </w:r>
      <w:r w:rsidRPr="002F5F7F">
        <w:rPr>
          <w:sz w:val="28"/>
          <w:szCs w:val="28"/>
        </w:rPr>
        <w:t>b,</w:t>
      </w:r>
      <w:r w:rsidRPr="002F5F7F">
        <w:rPr>
          <w:spacing w:val="-1"/>
          <w:sz w:val="28"/>
          <w:szCs w:val="28"/>
        </w:rPr>
        <w:t xml:space="preserve"> </w:t>
      </w:r>
      <w:r w:rsidRPr="002F5F7F">
        <w:rPr>
          <w:sz w:val="28"/>
          <w:szCs w:val="28"/>
        </w:rPr>
        <w:t>c</w:t>
      </w:r>
      <w:r w:rsidRPr="002F5F7F">
        <w:rPr>
          <w:spacing w:val="-3"/>
          <w:sz w:val="28"/>
          <w:szCs w:val="28"/>
        </w:rPr>
        <w:t xml:space="preserve"> </w:t>
      </w:r>
      <w:r w:rsidRPr="002F5F7F">
        <w:rPr>
          <w:sz w:val="28"/>
          <w:szCs w:val="28"/>
        </w:rPr>
        <w:t>và</w:t>
      </w:r>
      <w:r w:rsidRPr="002F5F7F">
        <w:rPr>
          <w:spacing w:val="-1"/>
          <w:sz w:val="28"/>
          <w:szCs w:val="28"/>
        </w:rPr>
        <w:t xml:space="preserve"> </w:t>
      </w:r>
      <w:r w:rsidRPr="002F5F7F">
        <w:rPr>
          <w:sz w:val="28"/>
          <w:szCs w:val="28"/>
        </w:rPr>
        <w:t>điểm</w:t>
      </w:r>
      <w:r w:rsidRPr="002F5F7F">
        <w:rPr>
          <w:spacing w:val="-6"/>
          <w:sz w:val="28"/>
          <w:szCs w:val="28"/>
        </w:rPr>
        <w:t xml:space="preserve"> </w:t>
      </w:r>
      <w:r w:rsidRPr="002F5F7F">
        <w:rPr>
          <w:sz w:val="28"/>
          <w:szCs w:val="28"/>
        </w:rPr>
        <w:t xml:space="preserve">d nêu </w:t>
      </w:r>
      <w:r w:rsidRPr="002F5F7F">
        <w:rPr>
          <w:spacing w:val="-2"/>
          <w:sz w:val="28"/>
          <w:szCs w:val="28"/>
        </w:rPr>
        <w:t>trên.</w:t>
      </w:r>
    </w:p>
    <w:p w14:paraId="728934B9" w14:textId="77777777" w:rsidR="002F5F7F" w:rsidRPr="002F5F7F" w:rsidRDefault="002F5F7F" w:rsidP="008057BA">
      <w:pPr>
        <w:pStyle w:val="ListParagraph"/>
        <w:widowControl w:val="0"/>
        <w:numPr>
          <w:ilvl w:val="1"/>
          <w:numId w:val="1"/>
        </w:numPr>
        <w:tabs>
          <w:tab w:val="left" w:pos="988"/>
        </w:tabs>
        <w:autoSpaceDE w:val="0"/>
        <w:autoSpaceDN w:val="0"/>
        <w:spacing w:after="40" w:line="276" w:lineRule="auto"/>
        <w:ind w:left="0" w:firstLine="709"/>
        <w:contextualSpacing w:val="0"/>
        <w:rPr>
          <w:szCs w:val="28"/>
        </w:rPr>
      </w:pPr>
      <w:r w:rsidRPr="002F5F7F">
        <w:rPr>
          <w:b/>
          <w:szCs w:val="28"/>
        </w:rPr>
        <w:t>Phạm</w:t>
      </w:r>
      <w:r w:rsidRPr="002F5F7F">
        <w:rPr>
          <w:b/>
          <w:spacing w:val="-7"/>
          <w:szCs w:val="28"/>
        </w:rPr>
        <w:t xml:space="preserve"> </w:t>
      </w:r>
      <w:r w:rsidRPr="002F5F7F">
        <w:rPr>
          <w:b/>
          <w:szCs w:val="28"/>
        </w:rPr>
        <w:t>vi:</w:t>
      </w:r>
      <w:r w:rsidRPr="002F5F7F">
        <w:rPr>
          <w:b/>
          <w:spacing w:val="-3"/>
          <w:szCs w:val="28"/>
        </w:rPr>
        <w:t xml:space="preserve"> </w:t>
      </w:r>
      <w:r w:rsidRPr="002F5F7F">
        <w:rPr>
          <w:szCs w:val="28"/>
        </w:rPr>
        <w:t>Trên</w:t>
      </w:r>
      <w:r w:rsidRPr="002F5F7F">
        <w:rPr>
          <w:spacing w:val="-4"/>
          <w:szCs w:val="28"/>
        </w:rPr>
        <w:t xml:space="preserve"> </w:t>
      </w:r>
      <w:r w:rsidRPr="002F5F7F">
        <w:rPr>
          <w:szCs w:val="28"/>
        </w:rPr>
        <w:t>địa</w:t>
      </w:r>
      <w:r w:rsidRPr="002F5F7F">
        <w:rPr>
          <w:spacing w:val="-6"/>
          <w:szCs w:val="28"/>
        </w:rPr>
        <w:t xml:space="preserve"> </w:t>
      </w:r>
      <w:r w:rsidRPr="002F5F7F">
        <w:rPr>
          <w:szCs w:val="28"/>
        </w:rPr>
        <w:t>bàn</w:t>
      </w:r>
      <w:r w:rsidRPr="002F5F7F">
        <w:rPr>
          <w:spacing w:val="-2"/>
          <w:szCs w:val="28"/>
        </w:rPr>
        <w:t xml:space="preserve"> </w:t>
      </w:r>
      <w:r w:rsidRPr="002F5F7F">
        <w:rPr>
          <w:szCs w:val="28"/>
        </w:rPr>
        <w:t>phường</w:t>
      </w:r>
      <w:r w:rsidRPr="002F5F7F">
        <w:rPr>
          <w:spacing w:val="-2"/>
          <w:szCs w:val="28"/>
        </w:rPr>
        <w:t xml:space="preserve"> </w:t>
      </w:r>
      <w:r w:rsidRPr="002F5F7F">
        <w:rPr>
          <w:szCs w:val="28"/>
        </w:rPr>
        <w:t>Hải Ninh</w:t>
      </w:r>
      <w:r w:rsidRPr="002F5F7F">
        <w:rPr>
          <w:spacing w:val="-4"/>
          <w:szCs w:val="28"/>
        </w:rPr>
        <w:t>.</w:t>
      </w:r>
    </w:p>
    <w:p w14:paraId="14B88343" w14:textId="77777777" w:rsidR="002F5F7F" w:rsidRPr="002F5F7F" w:rsidRDefault="002F5F7F" w:rsidP="008057BA">
      <w:pPr>
        <w:pStyle w:val="ListParagraph"/>
        <w:widowControl w:val="0"/>
        <w:numPr>
          <w:ilvl w:val="1"/>
          <w:numId w:val="1"/>
        </w:numPr>
        <w:tabs>
          <w:tab w:val="left" w:pos="989"/>
        </w:tabs>
        <w:autoSpaceDE w:val="0"/>
        <w:autoSpaceDN w:val="0"/>
        <w:spacing w:after="40" w:line="276" w:lineRule="auto"/>
        <w:ind w:left="0" w:firstLine="709"/>
        <w:contextualSpacing w:val="0"/>
        <w:rPr>
          <w:szCs w:val="28"/>
        </w:rPr>
      </w:pPr>
      <w:r w:rsidRPr="002F5F7F">
        <w:rPr>
          <w:b/>
          <w:szCs w:val="28"/>
        </w:rPr>
        <w:t>Thời</w:t>
      </w:r>
      <w:r w:rsidRPr="002F5F7F">
        <w:rPr>
          <w:b/>
          <w:spacing w:val="-2"/>
          <w:szCs w:val="28"/>
        </w:rPr>
        <w:t xml:space="preserve"> </w:t>
      </w:r>
      <w:r w:rsidRPr="002F5F7F">
        <w:rPr>
          <w:b/>
          <w:szCs w:val="28"/>
        </w:rPr>
        <w:t>gian</w:t>
      </w:r>
      <w:r w:rsidRPr="002F5F7F">
        <w:rPr>
          <w:b/>
          <w:spacing w:val="-2"/>
          <w:szCs w:val="28"/>
        </w:rPr>
        <w:t xml:space="preserve"> </w:t>
      </w:r>
      <w:r w:rsidRPr="002F5F7F">
        <w:rPr>
          <w:b/>
          <w:szCs w:val="28"/>
        </w:rPr>
        <w:t>thực</w:t>
      </w:r>
      <w:r w:rsidRPr="002F5F7F">
        <w:rPr>
          <w:b/>
          <w:spacing w:val="-3"/>
          <w:szCs w:val="28"/>
        </w:rPr>
        <w:t xml:space="preserve"> </w:t>
      </w:r>
      <w:r w:rsidRPr="002F5F7F">
        <w:rPr>
          <w:b/>
          <w:szCs w:val="28"/>
        </w:rPr>
        <w:t>hiện:</w:t>
      </w:r>
      <w:r w:rsidRPr="002F5F7F">
        <w:rPr>
          <w:b/>
          <w:spacing w:val="-2"/>
          <w:szCs w:val="28"/>
        </w:rPr>
        <w:t xml:space="preserve"> </w:t>
      </w:r>
      <w:r w:rsidRPr="002F5F7F">
        <w:rPr>
          <w:szCs w:val="28"/>
        </w:rPr>
        <w:t>Từ</w:t>
      </w:r>
      <w:r w:rsidRPr="002F5F7F">
        <w:rPr>
          <w:spacing w:val="-3"/>
          <w:szCs w:val="28"/>
        </w:rPr>
        <w:t xml:space="preserve"> </w:t>
      </w:r>
      <w:r w:rsidRPr="002F5F7F">
        <w:rPr>
          <w:szCs w:val="28"/>
        </w:rPr>
        <w:t>ngày</w:t>
      </w:r>
      <w:r w:rsidRPr="002F5F7F">
        <w:rPr>
          <w:spacing w:val="-6"/>
          <w:szCs w:val="28"/>
        </w:rPr>
        <w:t xml:space="preserve"> </w:t>
      </w:r>
      <w:r w:rsidRPr="002F5F7F">
        <w:rPr>
          <w:szCs w:val="28"/>
        </w:rPr>
        <w:t>02/07/2026</w:t>
      </w:r>
      <w:r w:rsidRPr="002F5F7F">
        <w:rPr>
          <w:spacing w:val="-1"/>
          <w:szCs w:val="28"/>
        </w:rPr>
        <w:t xml:space="preserve"> </w:t>
      </w:r>
      <w:r w:rsidRPr="002F5F7F">
        <w:rPr>
          <w:szCs w:val="28"/>
        </w:rPr>
        <w:t>đến</w:t>
      </w:r>
      <w:r w:rsidRPr="002F5F7F">
        <w:rPr>
          <w:spacing w:val="-5"/>
          <w:szCs w:val="28"/>
        </w:rPr>
        <w:t xml:space="preserve"> </w:t>
      </w:r>
      <w:r w:rsidRPr="002F5F7F">
        <w:rPr>
          <w:szCs w:val="28"/>
        </w:rPr>
        <w:t>ngày</w:t>
      </w:r>
      <w:r w:rsidRPr="002F5F7F">
        <w:rPr>
          <w:spacing w:val="-5"/>
          <w:szCs w:val="28"/>
        </w:rPr>
        <w:t xml:space="preserve"> </w:t>
      </w:r>
      <w:r w:rsidRPr="002F5F7F">
        <w:rPr>
          <w:spacing w:val="-2"/>
          <w:szCs w:val="28"/>
        </w:rPr>
        <w:t>31/12/2026.</w:t>
      </w:r>
    </w:p>
    <w:p w14:paraId="0590641B" w14:textId="6996638B" w:rsidR="002F5F7F" w:rsidRPr="000E3368" w:rsidRDefault="002F5F7F" w:rsidP="008057BA">
      <w:pPr>
        <w:pStyle w:val="ListParagraph"/>
        <w:widowControl w:val="0"/>
        <w:numPr>
          <w:ilvl w:val="1"/>
          <w:numId w:val="1"/>
        </w:numPr>
        <w:tabs>
          <w:tab w:val="left" w:pos="988"/>
        </w:tabs>
        <w:autoSpaceDE w:val="0"/>
        <w:autoSpaceDN w:val="0"/>
        <w:spacing w:after="40" w:line="276" w:lineRule="auto"/>
        <w:ind w:left="0" w:firstLine="709"/>
        <w:contextualSpacing w:val="0"/>
        <w:rPr>
          <w:szCs w:val="28"/>
        </w:rPr>
      </w:pPr>
      <w:r w:rsidRPr="002F5F7F">
        <w:rPr>
          <w:b/>
          <w:szCs w:val="28"/>
        </w:rPr>
        <w:t>Địa</w:t>
      </w:r>
      <w:r w:rsidRPr="002F5F7F">
        <w:rPr>
          <w:b/>
          <w:spacing w:val="-1"/>
          <w:szCs w:val="28"/>
        </w:rPr>
        <w:t xml:space="preserve"> </w:t>
      </w:r>
      <w:r w:rsidRPr="002F5F7F">
        <w:rPr>
          <w:b/>
          <w:szCs w:val="28"/>
        </w:rPr>
        <w:t>điểm:</w:t>
      </w:r>
      <w:r w:rsidRPr="002F5F7F">
        <w:rPr>
          <w:b/>
          <w:spacing w:val="-2"/>
          <w:szCs w:val="28"/>
        </w:rPr>
        <w:t xml:space="preserve"> </w:t>
      </w:r>
      <w:r w:rsidR="002237D2">
        <w:rPr>
          <w:szCs w:val="28"/>
        </w:rPr>
        <w:t>-</w:t>
      </w:r>
      <w:r w:rsidRPr="002F5F7F">
        <w:rPr>
          <w:spacing w:val="-1"/>
          <w:szCs w:val="28"/>
        </w:rPr>
        <w:t xml:space="preserve"> </w:t>
      </w:r>
      <w:r w:rsidRPr="002F5F7F">
        <w:rPr>
          <w:szCs w:val="28"/>
        </w:rPr>
        <w:t>Trạm</w:t>
      </w:r>
      <w:r w:rsidRPr="002F5F7F">
        <w:rPr>
          <w:spacing w:val="-3"/>
          <w:szCs w:val="28"/>
        </w:rPr>
        <w:t xml:space="preserve"> </w:t>
      </w:r>
      <w:r w:rsidRPr="002F5F7F">
        <w:rPr>
          <w:szCs w:val="28"/>
        </w:rPr>
        <w:t>y</w:t>
      </w:r>
      <w:r w:rsidRPr="002F5F7F">
        <w:rPr>
          <w:spacing w:val="-6"/>
          <w:szCs w:val="28"/>
        </w:rPr>
        <w:t xml:space="preserve"> </w:t>
      </w:r>
      <w:r w:rsidRPr="002F5F7F">
        <w:rPr>
          <w:szCs w:val="28"/>
        </w:rPr>
        <w:t>tế</w:t>
      </w:r>
      <w:r w:rsidRPr="002F5F7F">
        <w:rPr>
          <w:spacing w:val="-2"/>
          <w:szCs w:val="28"/>
        </w:rPr>
        <w:t xml:space="preserve"> </w:t>
      </w:r>
      <w:r w:rsidRPr="002F5F7F">
        <w:rPr>
          <w:szCs w:val="28"/>
        </w:rPr>
        <w:t>phường</w:t>
      </w:r>
      <w:r w:rsidRPr="002F5F7F">
        <w:rPr>
          <w:spacing w:val="-1"/>
          <w:szCs w:val="28"/>
        </w:rPr>
        <w:t xml:space="preserve"> </w:t>
      </w:r>
      <w:r w:rsidRPr="002F5F7F">
        <w:rPr>
          <w:szCs w:val="28"/>
        </w:rPr>
        <w:t>Hải Ninh</w:t>
      </w:r>
      <w:r w:rsidR="002237D2">
        <w:rPr>
          <w:szCs w:val="28"/>
        </w:rPr>
        <w:t xml:space="preserve"> (Tổ dân phố Tam Đồng)</w:t>
      </w:r>
      <w:r w:rsidR="000E3368">
        <w:rPr>
          <w:spacing w:val="-4"/>
          <w:szCs w:val="28"/>
        </w:rPr>
        <w:t>;</w:t>
      </w:r>
    </w:p>
    <w:p w14:paraId="063B7A04" w14:textId="77B19EC1" w:rsidR="000E3368" w:rsidRDefault="000E3368" w:rsidP="000E3368">
      <w:pPr>
        <w:pStyle w:val="ListParagraph"/>
        <w:widowControl w:val="0"/>
        <w:tabs>
          <w:tab w:val="left" w:pos="988"/>
        </w:tabs>
        <w:autoSpaceDE w:val="0"/>
        <w:autoSpaceDN w:val="0"/>
        <w:spacing w:after="40" w:line="276" w:lineRule="auto"/>
        <w:ind w:left="709" w:firstLine="0"/>
        <w:contextualSpacing w:val="0"/>
        <w:jc w:val="left"/>
        <w:rPr>
          <w:szCs w:val="28"/>
        </w:rPr>
      </w:pPr>
      <w:r>
        <w:rPr>
          <w:szCs w:val="28"/>
        </w:rPr>
        <w:tab/>
      </w:r>
      <w:r>
        <w:rPr>
          <w:szCs w:val="28"/>
        </w:rPr>
        <w:tab/>
      </w:r>
      <w:r>
        <w:rPr>
          <w:szCs w:val="28"/>
        </w:rPr>
        <w:tab/>
      </w:r>
      <w:r w:rsidR="002237D2">
        <w:rPr>
          <w:szCs w:val="28"/>
        </w:rPr>
        <w:t xml:space="preserve"> -</w:t>
      </w:r>
      <w:r>
        <w:rPr>
          <w:szCs w:val="28"/>
        </w:rPr>
        <w:t xml:space="preserve"> Điểm </w:t>
      </w:r>
      <w:r w:rsidR="002237D2">
        <w:rPr>
          <w:szCs w:val="28"/>
        </w:rPr>
        <w:t>y</w:t>
      </w:r>
      <w:r>
        <w:rPr>
          <w:szCs w:val="28"/>
        </w:rPr>
        <w:t xml:space="preserve"> tế phường Hải Ninh1</w:t>
      </w:r>
      <w:r w:rsidR="003D77A1">
        <w:rPr>
          <w:szCs w:val="28"/>
        </w:rPr>
        <w:t xml:space="preserve"> </w:t>
      </w:r>
      <w:r w:rsidR="002237D2">
        <w:rPr>
          <w:szCs w:val="28"/>
        </w:rPr>
        <w:t>(Tổ dân phố Nam Hải)</w:t>
      </w:r>
      <w:r>
        <w:rPr>
          <w:szCs w:val="28"/>
        </w:rPr>
        <w:t>;</w:t>
      </w:r>
    </w:p>
    <w:p w14:paraId="1B359A10" w14:textId="40996340" w:rsidR="000E3368" w:rsidRDefault="000E3368" w:rsidP="000E3368">
      <w:pPr>
        <w:pStyle w:val="ListParagraph"/>
        <w:widowControl w:val="0"/>
        <w:tabs>
          <w:tab w:val="left" w:pos="988"/>
        </w:tabs>
        <w:autoSpaceDE w:val="0"/>
        <w:autoSpaceDN w:val="0"/>
        <w:spacing w:after="40" w:line="276" w:lineRule="auto"/>
        <w:ind w:left="709" w:firstLine="0"/>
        <w:contextualSpacing w:val="0"/>
        <w:jc w:val="left"/>
        <w:rPr>
          <w:szCs w:val="28"/>
        </w:rPr>
      </w:pPr>
      <w:r>
        <w:rPr>
          <w:szCs w:val="28"/>
        </w:rPr>
        <w:tab/>
      </w:r>
      <w:r>
        <w:rPr>
          <w:szCs w:val="28"/>
        </w:rPr>
        <w:tab/>
      </w:r>
      <w:r>
        <w:rPr>
          <w:szCs w:val="28"/>
        </w:rPr>
        <w:tab/>
      </w:r>
      <w:r w:rsidR="002237D2">
        <w:rPr>
          <w:szCs w:val="28"/>
        </w:rPr>
        <w:t xml:space="preserve"> -</w:t>
      </w:r>
      <w:r>
        <w:rPr>
          <w:szCs w:val="28"/>
        </w:rPr>
        <w:t xml:space="preserve"> Điểm </w:t>
      </w:r>
      <w:r w:rsidR="002237D2">
        <w:rPr>
          <w:szCs w:val="28"/>
        </w:rPr>
        <w:t>y</w:t>
      </w:r>
      <w:r>
        <w:rPr>
          <w:szCs w:val="28"/>
        </w:rPr>
        <w:t xml:space="preserve"> tế phường Hải Ninh 2</w:t>
      </w:r>
      <w:r w:rsidR="003D77A1">
        <w:rPr>
          <w:szCs w:val="28"/>
        </w:rPr>
        <w:t xml:space="preserve"> </w:t>
      </w:r>
      <w:r w:rsidR="002237D2">
        <w:rPr>
          <w:szCs w:val="28"/>
        </w:rPr>
        <w:t>(Tổ dân phố Kỳ Hà)</w:t>
      </w:r>
      <w:r>
        <w:rPr>
          <w:szCs w:val="28"/>
        </w:rPr>
        <w:t>;</w:t>
      </w:r>
    </w:p>
    <w:p w14:paraId="40DC25E5" w14:textId="2B1CC03F" w:rsidR="000E3368" w:rsidRPr="002F5F7F" w:rsidRDefault="000E3368" w:rsidP="000E3368">
      <w:pPr>
        <w:pStyle w:val="ListParagraph"/>
        <w:widowControl w:val="0"/>
        <w:tabs>
          <w:tab w:val="left" w:pos="988"/>
        </w:tabs>
        <w:autoSpaceDE w:val="0"/>
        <w:autoSpaceDN w:val="0"/>
        <w:spacing w:after="40" w:line="276" w:lineRule="auto"/>
        <w:ind w:left="709" w:firstLine="0"/>
        <w:contextualSpacing w:val="0"/>
        <w:jc w:val="left"/>
        <w:rPr>
          <w:szCs w:val="28"/>
        </w:rPr>
      </w:pPr>
      <w:r>
        <w:rPr>
          <w:szCs w:val="28"/>
        </w:rPr>
        <w:tab/>
      </w:r>
      <w:r>
        <w:rPr>
          <w:szCs w:val="28"/>
        </w:rPr>
        <w:tab/>
      </w:r>
      <w:r>
        <w:rPr>
          <w:szCs w:val="28"/>
        </w:rPr>
        <w:tab/>
      </w:r>
      <w:r w:rsidR="002237D2">
        <w:rPr>
          <w:szCs w:val="28"/>
        </w:rPr>
        <w:t xml:space="preserve"> -</w:t>
      </w:r>
      <w:r>
        <w:rPr>
          <w:szCs w:val="28"/>
        </w:rPr>
        <w:t xml:space="preserve"> Các tổ dân phố trên địa bàn phường.</w:t>
      </w:r>
    </w:p>
    <w:p w14:paraId="0F5D0D38" w14:textId="77777777" w:rsidR="002F5F7F" w:rsidRPr="008D3627" w:rsidRDefault="002F5F7F" w:rsidP="008057BA">
      <w:pPr>
        <w:pStyle w:val="Heading2"/>
        <w:keepNext w:val="0"/>
        <w:keepLines w:val="0"/>
        <w:widowControl w:val="0"/>
        <w:numPr>
          <w:ilvl w:val="1"/>
          <w:numId w:val="1"/>
        </w:numPr>
        <w:tabs>
          <w:tab w:val="left" w:pos="989"/>
        </w:tabs>
        <w:autoSpaceDE w:val="0"/>
        <w:autoSpaceDN w:val="0"/>
        <w:spacing w:after="40" w:line="276" w:lineRule="auto"/>
        <w:ind w:left="0" w:firstLine="709"/>
        <w:jc w:val="both"/>
        <w:rPr>
          <w:i w:val="0"/>
          <w:szCs w:val="28"/>
        </w:rPr>
      </w:pPr>
      <w:r w:rsidRPr="008D3627">
        <w:rPr>
          <w:i w:val="0"/>
          <w:szCs w:val="28"/>
        </w:rPr>
        <w:t>Hình</w:t>
      </w:r>
      <w:r w:rsidRPr="008D3627">
        <w:rPr>
          <w:i w:val="0"/>
          <w:spacing w:val="-5"/>
          <w:szCs w:val="28"/>
        </w:rPr>
        <w:t xml:space="preserve"> </w:t>
      </w:r>
      <w:r w:rsidRPr="008D3627">
        <w:rPr>
          <w:i w:val="0"/>
          <w:szCs w:val="28"/>
        </w:rPr>
        <w:t>thức</w:t>
      </w:r>
      <w:r w:rsidRPr="008D3627">
        <w:rPr>
          <w:i w:val="0"/>
          <w:spacing w:val="-3"/>
          <w:szCs w:val="28"/>
        </w:rPr>
        <w:t xml:space="preserve"> </w:t>
      </w:r>
      <w:r w:rsidRPr="008D3627">
        <w:rPr>
          <w:i w:val="0"/>
          <w:szCs w:val="28"/>
        </w:rPr>
        <w:t>tổ</w:t>
      </w:r>
      <w:r w:rsidRPr="008D3627">
        <w:rPr>
          <w:i w:val="0"/>
          <w:spacing w:val="-3"/>
          <w:szCs w:val="28"/>
        </w:rPr>
        <w:t xml:space="preserve"> </w:t>
      </w:r>
      <w:r w:rsidRPr="008D3627">
        <w:rPr>
          <w:i w:val="0"/>
          <w:szCs w:val="28"/>
        </w:rPr>
        <w:t>chức</w:t>
      </w:r>
      <w:r w:rsidRPr="008D3627">
        <w:rPr>
          <w:i w:val="0"/>
          <w:spacing w:val="-5"/>
          <w:szCs w:val="28"/>
        </w:rPr>
        <w:t xml:space="preserve"> </w:t>
      </w:r>
      <w:r w:rsidRPr="008D3627">
        <w:rPr>
          <w:i w:val="0"/>
          <w:szCs w:val="28"/>
        </w:rPr>
        <w:t>triển</w:t>
      </w:r>
      <w:r w:rsidRPr="008D3627">
        <w:rPr>
          <w:i w:val="0"/>
          <w:spacing w:val="-3"/>
          <w:szCs w:val="28"/>
        </w:rPr>
        <w:t xml:space="preserve"> </w:t>
      </w:r>
      <w:r w:rsidRPr="008D3627">
        <w:rPr>
          <w:i w:val="0"/>
          <w:szCs w:val="28"/>
        </w:rPr>
        <w:t>khai</w:t>
      </w:r>
      <w:r w:rsidRPr="008D3627">
        <w:rPr>
          <w:i w:val="0"/>
          <w:spacing w:val="-2"/>
          <w:szCs w:val="28"/>
        </w:rPr>
        <w:t xml:space="preserve"> </w:t>
      </w:r>
      <w:r w:rsidRPr="008D3627">
        <w:rPr>
          <w:i w:val="0"/>
          <w:szCs w:val="28"/>
        </w:rPr>
        <w:t>và</w:t>
      </w:r>
      <w:r w:rsidRPr="008D3627">
        <w:rPr>
          <w:i w:val="0"/>
          <w:spacing w:val="-2"/>
          <w:szCs w:val="28"/>
        </w:rPr>
        <w:t xml:space="preserve"> </w:t>
      </w:r>
      <w:r w:rsidRPr="008D3627">
        <w:rPr>
          <w:i w:val="0"/>
          <w:szCs w:val="28"/>
        </w:rPr>
        <w:t>điều</w:t>
      </w:r>
      <w:r w:rsidRPr="008D3627">
        <w:rPr>
          <w:i w:val="0"/>
          <w:spacing w:val="-3"/>
          <w:szCs w:val="28"/>
        </w:rPr>
        <w:t xml:space="preserve"> </w:t>
      </w:r>
      <w:r w:rsidRPr="008D3627">
        <w:rPr>
          <w:i w:val="0"/>
          <w:szCs w:val="28"/>
        </w:rPr>
        <w:t>phối</w:t>
      </w:r>
      <w:r w:rsidRPr="008D3627">
        <w:rPr>
          <w:i w:val="0"/>
          <w:spacing w:val="-2"/>
          <w:szCs w:val="28"/>
        </w:rPr>
        <w:t xml:space="preserve"> </w:t>
      </w:r>
      <w:r w:rsidRPr="008D3627">
        <w:rPr>
          <w:i w:val="0"/>
          <w:szCs w:val="28"/>
        </w:rPr>
        <w:t>hoạt</w:t>
      </w:r>
      <w:r w:rsidRPr="008D3627">
        <w:rPr>
          <w:i w:val="0"/>
          <w:spacing w:val="-3"/>
          <w:szCs w:val="28"/>
        </w:rPr>
        <w:t xml:space="preserve"> </w:t>
      </w:r>
      <w:r w:rsidRPr="008D3627">
        <w:rPr>
          <w:i w:val="0"/>
          <w:spacing w:val="-4"/>
          <w:szCs w:val="28"/>
        </w:rPr>
        <w:t>động</w:t>
      </w:r>
    </w:p>
    <w:p w14:paraId="7FD0D3AA" w14:textId="49CB0CC7" w:rsidR="002F5F7F" w:rsidRPr="002F5F7F" w:rsidRDefault="002F5F7F" w:rsidP="008057BA">
      <w:pPr>
        <w:pStyle w:val="BodyText"/>
        <w:spacing w:before="0" w:after="40"/>
        <w:ind w:firstLine="709"/>
        <w:rPr>
          <w:spacing w:val="-5"/>
          <w:sz w:val="28"/>
          <w:szCs w:val="28"/>
        </w:rPr>
      </w:pPr>
      <w:r w:rsidRPr="002F5F7F">
        <w:rPr>
          <w:sz w:val="28"/>
          <w:szCs w:val="28"/>
        </w:rPr>
        <w:t>Việc</w:t>
      </w:r>
      <w:r w:rsidRPr="002F5F7F">
        <w:rPr>
          <w:spacing w:val="4"/>
          <w:sz w:val="28"/>
          <w:szCs w:val="28"/>
        </w:rPr>
        <w:t xml:space="preserve"> </w:t>
      </w:r>
      <w:r w:rsidRPr="002F5F7F">
        <w:rPr>
          <w:sz w:val="28"/>
          <w:szCs w:val="28"/>
        </w:rPr>
        <w:t>tổ</w:t>
      </w:r>
      <w:r w:rsidRPr="002F5F7F">
        <w:rPr>
          <w:spacing w:val="7"/>
          <w:sz w:val="28"/>
          <w:szCs w:val="28"/>
        </w:rPr>
        <w:t xml:space="preserve"> </w:t>
      </w:r>
      <w:r w:rsidRPr="002F5F7F">
        <w:rPr>
          <w:sz w:val="28"/>
          <w:szCs w:val="28"/>
        </w:rPr>
        <w:t>chức</w:t>
      </w:r>
      <w:r w:rsidRPr="002F5F7F">
        <w:rPr>
          <w:spacing w:val="4"/>
          <w:sz w:val="28"/>
          <w:szCs w:val="28"/>
        </w:rPr>
        <w:t xml:space="preserve"> </w:t>
      </w:r>
      <w:r w:rsidRPr="002F5F7F">
        <w:rPr>
          <w:sz w:val="28"/>
          <w:szCs w:val="28"/>
        </w:rPr>
        <w:t>hoạt</w:t>
      </w:r>
      <w:r w:rsidRPr="002F5F7F">
        <w:rPr>
          <w:spacing w:val="7"/>
          <w:sz w:val="28"/>
          <w:szCs w:val="28"/>
        </w:rPr>
        <w:t xml:space="preserve"> </w:t>
      </w:r>
      <w:r w:rsidRPr="002F5F7F">
        <w:rPr>
          <w:sz w:val="28"/>
          <w:szCs w:val="28"/>
        </w:rPr>
        <w:t>động</w:t>
      </w:r>
      <w:r w:rsidRPr="002F5F7F">
        <w:rPr>
          <w:spacing w:val="5"/>
          <w:sz w:val="28"/>
          <w:szCs w:val="28"/>
        </w:rPr>
        <w:t xml:space="preserve"> </w:t>
      </w:r>
      <w:r w:rsidRPr="002F5F7F">
        <w:rPr>
          <w:sz w:val="28"/>
          <w:szCs w:val="28"/>
        </w:rPr>
        <w:t>khám</w:t>
      </w:r>
      <w:r w:rsidRPr="002F5F7F">
        <w:rPr>
          <w:spacing w:val="4"/>
          <w:sz w:val="28"/>
          <w:szCs w:val="28"/>
        </w:rPr>
        <w:t xml:space="preserve"> </w:t>
      </w:r>
      <w:r w:rsidRPr="002F5F7F">
        <w:rPr>
          <w:sz w:val="28"/>
          <w:szCs w:val="28"/>
        </w:rPr>
        <w:t>sức</w:t>
      </w:r>
      <w:r w:rsidRPr="002F5F7F">
        <w:rPr>
          <w:spacing w:val="6"/>
          <w:sz w:val="28"/>
          <w:szCs w:val="28"/>
        </w:rPr>
        <w:t xml:space="preserve"> </w:t>
      </w:r>
      <w:r w:rsidRPr="002F5F7F">
        <w:rPr>
          <w:sz w:val="28"/>
          <w:szCs w:val="28"/>
        </w:rPr>
        <w:t>khỏe</w:t>
      </w:r>
      <w:r w:rsidRPr="002F5F7F">
        <w:rPr>
          <w:spacing w:val="6"/>
          <w:sz w:val="28"/>
          <w:szCs w:val="28"/>
        </w:rPr>
        <w:t xml:space="preserve"> </w:t>
      </w:r>
      <w:r w:rsidRPr="002F5F7F">
        <w:rPr>
          <w:sz w:val="28"/>
          <w:szCs w:val="28"/>
        </w:rPr>
        <w:t>định</w:t>
      </w:r>
      <w:r w:rsidRPr="002F5F7F">
        <w:rPr>
          <w:spacing w:val="5"/>
          <w:sz w:val="28"/>
          <w:szCs w:val="28"/>
        </w:rPr>
        <w:t xml:space="preserve"> </w:t>
      </w:r>
      <w:r w:rsidRPr="002F5F7F">
        <w:rPr>
          <w:sz w:val="28"/>
          <w:szCs w:val="28"/>
        </w:rPr>
        <w:t>kỳ</w:t>
      </w:r>
      <w:r w:rsidRPr="002F5F7F">
        <w:rPr>
          <w:spacing w:val="4"/>
          <w:sz w:val="28"/>
          <w:szCs w:val="28"/>
        </w:rPr>
        <w:t xml:space="preserve"> </w:t>
      </w:r>
      <w:r w:rsidRPr="002F5F7F">
        <w:rPr>
          <w:sz w:val="28"/>
          <w:szCs w:val="28"/>
        </w:rPr>
        <w:t>hoặc</w:t>
      </w:r>
      <w:r w:rsidRPr="002F5F7F">
        <w:rPr>
          <w:spacing w:val="7"/>
          <w:sz w:val="28"/>
          <w:szCs w:val="28"/>
        </w:rPr>
        <w:t xml:space="preserve"> </w:t>
      </w:r>
      <w:r w:rsidRPr="002F5F7F">
        <w:rPr>
          <w:sz w:val="28"/>
          <w:szCs w:val="28"/>
        </w:rPr>
        <w:t>khám</w:t>
      </w:r>
      <w:r w:rsidRPr="002F5F7F">
        <w:rPr>
          <w:spacing w:val="2"/>
          <w:sz w:val="28"/>
          <w:szCs w:val="28"/>
        </w:rPr>
        <w:t xml:space="preserve"> </w:t>
      </w:r>
      <w:r w:rsidRPr="002F5F7F">
        <w:rPr>
          <w:sz w:val="28"/>
          <w:szCs w:val="28"/>
        </w:rPr>
        <w:t>sàng</w:t>
      </w:r>
      <w:r w:rsidRPr="002F5F7F">
        <w:rPr>
          <w:spacing w:val="7"/>
          <w:sz w:val="28"/>
          <w:szCs w:val="28"/>
        </w:rPr>
        <w:t xml:space="preserve"> </w:t>
      </w:r>
      <w:r w:rsidRPr="002F5F7F">
        <w:rPr>
          <w:sz w:val="28"/>
          <w:szCs w:val="28"/>
        </w:rPr>
        <w:t>lọc</w:t>
      </w:r>
      <w:r w:rsidRPr="002F5F7F">
        <w:rPr>
          <w:spacing w:val="6"/>
          <w:sz w:val="28"/>
          <w:szCs w:val="28"/>
        </w:rPr>
        <w:t xml:space="preserve"> </w:t>
      </w:r>
      <w:r w:rsidRPr="002F5F7F">
        <w:rPr>
          <w:sz w:val="28"/>
          <w:szCs w:val="28"/>
        </w:rPr>
        <w:t>miễn</w:t>
      </w:r>
      <w:r w:rsidRPr="002F5F7F">
        <w:rPr>
          <w:spacing w:val="8"/>
          <w:sz w:val="28"/>
          <w:szCs w:val="28"/>
        </w:rPr>
        <w:t xml:space="preserve"> </w:t>
      </w:r>
      <w:r w:rsidRPr="002F5F7F">
        <w:rPr>
          <w:spacing w:val="-5"/>
          <w:sz w:val="28"/>
          <w:szCs w:val="28"/>
        </w:rPr>
        <w:t>phí</w:t>
      </w:r>
      <w:r w:rsidR="002B27D8">
        <w:rPr>
          <w:spacing w:val="-5"/>
          <w:sz w:val="28"/>
          <w:szCs w:val="28"/>
        </w:rPr>
        <w:t>,</w:t>
      </w:r>
    </w:p>
    <w:p w14:paraId="0955150D" w14:textId="77777777" w:rsidR="002F5F7F" w:rsidRPr="002F5F7F" w:rsidRDefault="002F5F7F" w:rsidP="008057BA">
      <w:pPr>
        <w:pStyle w:val="BodyText"/>
        <w:spacing w:before="0" w:after="40"/>
        <w:ind w:firstLine="0"/>
        <w:rPr>
          <w:sz w:val="28"/>
          <w:szCs w:val="28"/>
        </w:rPr>
      </w:pPr>
      <w:r w:rsidRPr="002F5F7F">
        <w:rPr>
          <w:sz w:val="28"/>
          <w:szCs w:val="28"/>
        </w:rPr>
        <w:t>ít nhất mỗi năm</w:t>
      </w:r>
      <w:r w:rsidRPr="002F5F7F">
        <w:rPr>
          <w:spacing w:val="-1"/>
          <w:sz w:val="28"/>
          <w:szCs w:val="28"/>
        </w:rPr>
        <w:t xml:space="preserve"> </w:t>
      </w:r>
      <w:r w:rsidRPr="002F5F7F">
        <w:rPr>
          <w:sz w:val="28"/>
          <w:szCs w:val="28"/>
        </w:rPr>
        <w:t>một lần cho các đối tượng quy</w:t>
      </w:r>
      <w:r w:rsidRPr="002F5F7F">
        <w:rPr>
          <w:spacing w:val="-2"/>
          <w:sz w:val="28"/>
          <w:szCs w:val="28"/>
        </w:rPr>
        <w:t xml:space="preserve"> </w:t>
      </w:r>
      <w:r w:rsidRPr="002F5F7F">
        <w:rPr>
          <w:sz w:val="28"/>
          <w:szCs w:val="28"/>
        </w:rPr>
        <w:t>định tại khoản 2</w:t>
      </w:r>
      <w:r w:rsidRPr="002F5F7F">
        <w:rPr>
          <w:spacing w:val="-2"/>
          <w:sz w:val="28"/>
          <w:szCs w:val="28"/>
        </w:rPr>
        <w:t xml:space="preserve"> </w:t>
      </w:r>
      <w:r w:rsidRPr="002F5F7F">
        <w:rPr>
          <w:sz w:val="28"/>
          <w:szCs w:val="28"/>
        </w:rPr>
        <w:t xml:space="preserve">Điều 69 Nghị định </w:t>
      </w:r>
    </w:p>
    <w:p w14:paraId="2015439B" w14:textId="77777777" w:rsidR="002F5F7F" w:rsidRPr="002F5F7F" w:rsidRDefault="002F5F7F" w:rsidP="008057BA">
      <w:pPr>
        <w:pStyle w:val="BodyText"/>
        <w:spacing w:before="0" w:after="40"/>
        <w:ind w:firstLine="0"/>
        <w:rPr>
          <w:sz w:val="28"/>
          <w:szCs w:val="28"/>
        </w:rPr>
      </w:pPr>
      <w:r w:rsidRPr="002F5F7F">
        <w:rPr>
          <w:sz w:val="28"/>
          <w:szCs w:val="28"/>
        </w:rPr>
        <w:t>165/2026/NĐ-CP được thực hiện phối hợp giữa hoạt động khám bệnh nghề</w:t>
      </w:r>
      <w:r w:rsidRPr="002F5F7F">
        <w:rPr>
          <w:spacing w:val="40"/>
          <w:sz w:val="28"/>
          <w:szCs w:val="28"/>
        </w:rPr>
        <w:t xml:space="preserve"> </w:t>
      </w:r>
      <w:r w:rsidRPr="002F5F7F">
        <w:rPr>
          <w:sz w:val="28"/>
          <w:szCs w:val="28"/>
        </w:rPr>
        <w:t>nghiệp, khám sức khỏe hoặc khám sức khỏe định kỳ, khám sàng lọc, kiểm tra sức khỏe đầu năm học hoặc khám bệnh, chữa bệnh bảo hiểm y tế theo quy định của pháp luật để khám bệnh miễn phí và hoàn thành việc tạo lập sổ sức khỏe điện tử cho toàn bộ người dân.</w:t>
      </w:r>
    </w:p>
    <w:p w14:paraId="6ACF4768" w14:textId="77777777" w:rsidR="002F5F7F" w:rsidRPr="002F5F7F" w:rsidRDefault="002F5F7F" w:rsidP="008057BA">
      <w:pPr>
        <w:pStyle w:val="BodyText"/>
        <w:spacing w:before="0" w:after="40"/>
        <w:ind w:firstLine="709"/>
        <w:rPr>
          <w:sz w:val="28"/>
          <w:szCs w:val="28"/>
        </w:rPr>
      </w:pPr>
      <w:r w:rsidRPr="002F5F7F">
        <w:rPr>
          <w:sz w:val="28"/>
          <w:szCs w:val="28"/>
        </w:rPr>
        <w:t>Tổ chức thành nhiều đợt khám theo thứ tự ưu tiên và lộ trình thực hiện. Việc tổ chức các đợt khám theo hướng dẫn của Bộ Y tế, Sở Y tế; bảo đảm tiến độ, chỉ tiêu bao phủ và chất lượng khám.</w:t>
      </w:r>
    </w:p>
    <w:p w14:paraId="2CF3402B" w14:textId="73F79725" w:rsidR="002F5F7F" w:rsidRPr="002F5F7F" w:rsidRDefault="002F5F7F" w:rsidP="008057BA">
      <w:pPr>
        <w:pStyle w:val="BodyText"/>
        <w:spacing w:before="0" w:after="40"/>
        <w:ind w:firstLine="709"/>
        <w:rPr>
          <w:sz w:val="28"/>
          <w:szCs w:val="28"/>
        </w:rPr>
      </w:pPr>
      <w:r w:rsidRPr="002F5F7F">
        <w:rPr>
          <w:sz w:val="28"/>
          <w:szCs w:val="28"/>
        </w:rPr>
        <w:t>T</w:t>
      </w:r>
      <w:r w:rsidR="00DA6772">
        <w:rPr>
          <w:sz w:val="28"/>
          <w:szCs w:val="28"/>
        </w:rPr>
        <w:t>rạm Y tế phối hợp chặt chẽ với B</w:t>
      </w:r>
      <w:r w:rsidRPr="002F5F7F">
        <w:rPr>
          <w:sz w:val="28"/>
          <w:szCs w:val="28"/>
        </w:rPr>
        <w:t>ệnh viện đa khoa thị xã Kỳ Anh để triển khai khám sức khỏe cho các đối tượng tại điểm a khoản 2 Điều 69 Nghị định 165/NĐ-CP theo phân công của Sở Y tế, đảm bảo đúng quy định, quy trình</w:t>
      </w:r>
      <w:r w:rsidRPr="002F5F7F">
        <w:rPr>
          <w:spacing w:val="80"/>
          <w:sz w:val="28"/>
          <w:szCs w:val="28"/>
        </w:rPr>
        <w:t xml:space="preserve"> </w:t>
      </w:r>
      <w:r w:rsidRPr="002F5F7F">
        <w:rPr>
          <w:sz w:val="28"/>
          <w:szCs w:val="28"/>
        </w:rPr>
        <w:t>chuyên môn.</w:t>
      </w:r>
    </w:p>
    <w:p w14:paraId="583A255F" w14:textId="77777777" w:rsidR="002F5F7F" w:rsidRPr="002F5F7F" w:rsidRDefault="002F5F7F" w:rsidP="008057BA">
      <w:pPr>
        <w:pStyle w:val="BodyText"/>
        <w:spacing w:before="0" w:after="40"/>
        <w:ind w:firstLine="709"/>
        <w:rPr>
          <w:sz w:val="28"/>
          <w:szCs w:val="28"/>
        </w:rPr>
      </w:pPr>
      <w:r w:rsidRPr="002F5F7F">
        <w:rPr>
          <w:sz w:val="28"/>
          <w:szCs w:val="28"/>
        </w:rPr>
        <w:t>Tổ chức thực hiện linh hoạt các hình thức khám (tại cơ sở khám bệnh, chữa bệnh; tại trường học, tại đơn vị sử dụng lao động hoặc khám lưu động khi cần thiết), bảo đảm thuận tiện cho người dân tiếp cận dịch vụ, không bỏ sót đối tượng theo danh sách rà soát.</w:t>
      </w:r>
    </w:p>
    <w:p w14:paraId="49B89789" w14:textId="77777777" w:rsidR="002F5F7F" w:rsidRPr="00DA6772" w:rsidRDefault="002F5F7F" w:rsidP="008057BA">
      <w:pPr>
        <w:pStyle w:val="Heading2"/>
        <w:keepNext w:val="0"/>
        <w:keepLines w:val="0"/>
        <w:widowControl w:val="0"/>
        <w:numPr>
          <w:ilvl w:val="1"/>
          <w:numId w:val="1"/>
        </w:numPr>
        <w:tabs>
          <w:tab w:val="left" w:pos="988"/>
        </w:tabs>
        <w:autoSpaceDE w:val="0"/>
        <w:autoSpaceDN w:val="0"/>
        <w:spacing w:after="40" w:line="276" w:lineRule="auto"/>
        <w:ind w:left="0" w:firstLine="709"/>
        <w:jc w:val="both"/>
        <w:rPr>
          <w:i w:val="0"/>
          <w:szCs w:val="28"/>
        </w:rPr>
      </w:pPr>
      <w:r w:rsidRPr="00DA6772">
        <w:rPr>
          <w:i w:val="0"/>
          <w:szCs w:val="28"/>
        </w:rPr>
        <w:t>Nội</w:t>
      </w:r>
      <w:r w:rsidRPr="00DA6772">
        <w:rPr>
          <w:i w:val="0"/>
          <w:spacing w:val="-3"/>
          <w:szCs w:val="28"/>
        </w:rPr>
        <w:t xml:space="preserve"> </w:t>
      </w:r>
      <w:r w:rsidRPr="00DA6772">
        <w:rPr>
          <w:i w:val="0"/>
          <w:szCs w:val="28"/>
        </w:rPr>
        <w:t>dung</w:t>
      </w:r>
      <w:r w:rsidRPr="00DA6772">
        <w:rPr>
          <w:i w:val="0"/>
          <w:spacing w:val="-3"/>
          <w:szCs w:val="28"/>
        </w:rPr>
        <w:t xml:space="preserve"> </w:t>
      </w:r>
      <w:r w:rsidRPr="00DA6772">
        <w:rPr>
          <w:i w:val="0"/>
          <w:szCs w:val="28"/>
        </w:rPr>
        <w:t>chuyên</w:t>
      </w:r>
      <w:r w:rsidRPr="00DA6772">
        <w:rPr>
          <w:i w:val="0"/>
          <w:spacing w:val="-6"/>
          <w:szCs w:val="28"/>
        </w:rPr>
        <w:t xml:space="preserve"> </w:t>
      </w:r>
      <w:r w:rsidRPr="00DA6772">
        <w:rPr>
          <w:i w:val="0"/>
          <w:szCs w:val="28"/>
        </w:rPr>
        <w:t>môn</w:t>
      </w:r>
      <w:r w:rsidRPr="00DA6772">
        <w:rPr>
          <w:i w:val="0"/>
          <w:spacing w:val="-2"/>
          <w:szCs w:val="28"/>
        </w:rPr>
        <w:t xml:space="preserve"> </w:t>
      </w:r>
      <w:r w:rsidRPr="00DA6772">
        <w:rPr>
          <w:i w:val="0"/>
          <w:szCs w:val="28"/>
        </w:rPr>
        <w:t>khám</w:t>
      </w:r>
      <w:r w:rsidRPr="00DA6772">
        <w:rPr>
          <w:i w:val="0"/>
          <w:spacing w:val="-8"/>
          <w:szCs w:val="28"/>
        </w:rPr>
        <w:t xml:space="preserve"> </w:t>
      </w:r>
      <w:r w:rsidRPr="00DA6772">
        <w:rPr>
          <w:i w:val="0"/>
          <w:szCs w:val="28"/>
        </w:rPr>
        <w:t>sức</w:t>
      </w:r>
      <w:r w:rsidRPr="00DA6772">
        <w:rPr>
          <w:i w:val="0"/>
          <w:spacing w:val="-2"/>
          <w:szCs w:val="28"/>
        </w:rPr>
        <w:t xml:space="preserve"> </w:t>
      </w:r>
      <w:r w:rsidRPr="00DA6772">
        <w:rPr>
          <w:i w:val="0"/>
          <w:szCs w:val="28"/>
        </w:rPr>
        <w:t>khoẻ</w:t>
      </w:r>
      <w:r w:rsidRPr="00DA6772">
        <w:rPr>
          <w:i w:val="0"/>
          <w:spacing w:val="-4"/>
          <w:szCs w:val="28"/>
        </w:rPr>
        <w:t xml:space="preserve"> </w:t>
      </w:r>
      <w:r w:rsidRPr="00DA6772">
        <w:rPr>
          <w:i w:val="0"/>
          <w:szCs w:val="28"/>
        </w:rPr>
        <w:t>định</w:t>
      </w:r>
      <w:r w:rsidRPr="00DA6772">
        <w:rPr>
          <w:i w:val="0"/>
          <w:spacing w:val="-3"/>
          <w:szCs w:val="28"/>
        </w:rPr>
        <w:t xml:space="preserve"> </w:t>
      </w:r>
      <w:r w:rsidRPr="00DA6772">
        <w:rPr>
          <w:i w:val="0"/>
          <w:szCs w:val="28"/>
        </w:rPr>
        <w:t>kỳ,</w:t>
      </w:r>
      <w:r w:rsidRPr="00DA6772">
        <w:rPr>
          <w:i w:val="0"/>
          <w:spacing w:val="-3"/>
          <w:szCs w:val="28"/>
        </w:rPr>
        <w:t xml:space="preserve"> </w:t>
      </w:r>
      <w:r w:rsidRPr="00DA6772">
        <w:rPr>
          <w:i w:val="0"/>
          <w:szCs w:val="28"/>
        </w:rPr>
        <w:t>khám</w:t>
      </w:r>
      <w:r w:rsidRPr="00DA6772">
        <w:rPr>
          <w:i w:val="0"/>
          <w:spacing w:val="-7"/>
          <w:szCs w:val="28"/>
        </w:rPr>
        <w:t xml:space="preserve"> </w:t>
      </w:r>
      <w:r w:rsidRPr="00DA6772">
        <w:rPr>
          <w:i w:val="0"/>
          <w:szCs w:val="28"/>
        </w:rPr>
        <w:t>sàng</w:t>
      </w:r>
      <w:r w:rsidRPr="00DA6772">
        <w:rPr>
          <w:i w:val="0"/>
          <w:spacing w:val="-5"/>
          <w:szCs w:val="28"/>
        </w:rPr>
        <w:t xml:space="preserve"> lọc</w:t>
      </w:r>
    </w:p>
    <w:p w14:paraId="499A3D6F" w14:textId="77777777" w:rsidR="002F5F7F" w:rsidRPr="002F5F7F" w:rsidRDefault="002F5F7F" w:rsidP="008057BA">
      <w:pPr>
        <w:pStyle w:val="ListParagraph"/>
        <w:widowControl w:val="0"/>
        <w:numPr>
          <w:ilvl w:val="2"/>
          <w:numId w:val="1"/>
        </w:numPr>
        <w:tabs>
          <w:tab w:val="left" w:pos="1200"/>
        </w:tabs>
        <w:autoSpaceDE w:val="0"/>
        <w:autoSpaceDN w:val="0"/>
        <w:spacing w:after="40" w:line="276" w:lineRule="auto"/>
        <w:ind w:left="0" w:firstLine="709"/>
        <w:contextualSpacing w:val="0"/>
        <w:rPr>
          <w:szCs w:val="28"/>
        </w:rPr>
      </w:pPr>
      <w:r w:rsidRPr="00DA6772">
        <w:rPr>
          <w:b/>
          <w:i/>
          <w:szCs w:val="28"/>
        </w:rPr>
        <w:t>Khám</w:t>
      </w:r>
      <w:r w:rsidRPr="00DA6772">
        <w:rPr>
          <w:b/>
          <w:i/>
          <w:spacing w:val="-8"/>
          <w:szCs w:val="28"/>
        </w:rPr>
        <w:t xml:space="preserve"> </w:t>
      </w:r>
      <w:r w:rsidRPr="00DA6772">
        <w:rPr>
          <w:b/>
          <w:i/>
          <w:szCs w:val="28"/>
        </w:rPr>
        <w:t>sàng</w:t>
      </w:r>
      <w:r w:rsidRPr="00DA6772">
        <w:rPr>
          <w:b/>
          <w:i/>
          <w:spacing w:val="-1"/>
          <w:szCs w:val="28"/>
        </w:rPr>
        <w:t xml:space="preserve"> </w:t>
      </w:r>
      <w:r w:rsidRPr="00DA6772">
        <w:rPr>
          <w:b/>
          <w:i/>
          <w:szCs w:val="28"/>
        </w:rPr>
        <w:t>lọc:</w:t>
      </w:r>
      <w:r w:rsidRPr="002F5F7F">
        <w:rPr>
          <w:b/>
          <w:spacing w:val="-3"/>
          <w:szCs w:val="28"/>
        </w:rPr>
        <w:t xml:space="preserve"> </w:t>
      </w:r>
      <w:r w:rsidRPr="002F5F7F">
        <w:rPr>
          <w:szCs w:val="28"/>
        </w:rPr>
        <w:t>do</w:t>
      </w:r>
      <w:r w:rsidRPr="002F5F7F">
        <w:rPr>
          <w:spacing w:val="-1"/>
          <w:szCs w:val="28"/>
        </w:rPr>
        <w:t xml:space="preserve"> </w:t>
      </w:r>
      <w:r w:rsidRPr="002F5F7F">
        <w:rPr>
          <w:szCs w:val="28"/>
        </w:rPr>
        <w:t>Bộ Y</w:t>
      </w:r>
      <w:r w:rsidRPr="002F5F7F">
        <w:rPr>
          <w:spacing w:val="-4"/>
          <w:szCs w:val="28"/>
        </w:rPr>
        <w:t xml:space="preserve"> </w:t>
      </w:r>
      <w:r w:rsidRPr="002F5F7F">
        <w:rPr>
          <w:szCs w:val="28"/>
        </w:rPr>
        <w:t>tế,</w:t>
      </w:r>
      <w:r w:rsidRPr="002F5F7F">
        <w:rPr>
          <w:spacing w:val="-2"/>
          <w:szCs w:val="28"/>
        </w:rPr>
        <w:t xml:space="preserve"> </w:t>
      </w:r>
      <w:r w:rsidRPr="002F5F7F">
        <w:rPr>
          <w:szCs w:val="28"/>
        </w:rPr>
        <w:t>Sở</w:t>
      </w:r>
      <w:r w:rsidRPr="002F5F7F">
        <w:rPr>
          <w:spacing w:val="-3"/>
          <w:szCs w:val="28"/>
        </w:rPr>
        <w:t xml:space="preserve"> </w:t>
      </w:r>
      <w:r w:rsidRPr="002F5F7F">
        <w:rPr>
          <w:szCs w:val="28"/>
        </w:rPr>
        <w:t>Y</w:t>
      </w:r>
      <w:r w:rsidRPr="002F5F7F">
        <w:rPr>
          <w:spacing w:val="-2"/>
          <w:szCs w:val="28"/>
        </w:rPr>
        <w:t xml:space="preserve"> </w:t>
      </w:r>
      <w:r w:rsidRPr="002F5F7F">
        <w:rPr>
          <w:szCs w:val="28"/>
        </w:rPr>
        <w:t>tế</w:t>
      </w:r>
      <w:r w:rsidRPr="002F5F7F">
        <w:rPr>
          <w:spacing w:val="-4"/>
          <w:szCs w:val="28"/>
        </w:rPr>
        <w:t xml:space="preserve"> </w:t>
      </w:r>
      <w:r w:rsidRPr="002F5F7F">
        <w:rPr>
          <w:szCs w:val="28"/>
        </w:rPr>
        <w:t>hướng</w:t>
      </w:r>
      <w:r w:rsidRPr="002F5F7F">
        <w:rPr>
          <w:spacing w:val="-5"/>
          <w:szCs w:val="28"/>
        </w:rPr>
        <w:t xml:space="preserve"> </w:t>
      </w:r>
      <w:r w:rsidRPr="002F5F7F">
        <w:rPr>
          <w:szCs w:val="28"/>
        </w:rPr>
        <w:t>dẫn</w:t>
      </w:r>
      <w:r w:rsidRPr="002F5F7F">
        <w:rPr>
          <w:spacing w:val="-1"/>
          <w:szCs w:val="28"/>
        </w:rPr>
        <w:t xml:space="preserve"> </w:t>
      </w:r>
      <w:r w:rsidRPr="002F5F7F">
        <w:rPr>
          <w:szCs w:val="28"/>
        </w:rPr>
        <w:t>thực</w:t>
      </w:r>
      <w:r w:rsidRPr="002F5F7F">
        <w:rPr>
          <w:spacing w:val="-1"/>
          <w:szCs w:val="28"/>
        </w:rPr>
        <w:t xml:space="preserve"> </w:t>
      </w:r>
      <w:r w:rsidRPr="002F5F7F">
        <w:rPr>
          <w:spacing w:val="-2"/>
          <w:szCs w:val="28"/>
        </w:rPr>
        <w:t>hiện.</w:t>
      </w:r>
    </w:p>
    <w:p w14:paraId="3D339CEC" w14:textId="77777777" w:rsidR="002F5F7F" w:rsidRPr="002F5F7F" w:rsidRDefault="002F5F7F" w:rsidP="008057BA">
      <w:pPr>
        <w:pStyle w:val="Heading2"/>
        <w:keepNext w:val="0"/>
        <w:keepLines w:val="0"/>
        <w:widowControl w:val="0"/>
        <w:numPr>
          <w:ilvl w:val="2"/>
          <w:numId w:val="1"/>
        </w:numPr>
        <w:tabs>
          <w:tab w:val="left" w:pos="1200"/>
        </w:tabs>
        <w:autoSpaceDE w:val="0"/>
        <w:autoSpaceDN w:val="0"/>
        <w:spacing w:after="40" w:line="276" w:lineRule="auto"/>
        <w:ind w:left="0" w:firstLine="709"/>
        <w:jc w:val="both"/>
        <w:rPr>
          <w:szCs w:val="28"/>
        </w:rPr>
      </w:pPr>
      <w:r w:rsidRPr="002F5F7F">
        <w:rPr>
          <w:szCs w:val="28"/>
        </w:rPr>
        <w:t>Khám</w:t>
      </w:r>
      <w:r w:rsidRPr="002F5F7F">
        <w:rPr>
          <w:spacing w:val="-8"/>
          <w:szCs w:val="28"/>
        </w:rPr>
        <w:t xml:space="preserve"> </w:t>
      </w:r>
      <w:r w:rsidRPr="002F5F7F">
        <w:rPr>
          <w:szCs w:val="28"/>
        </w:rPr>
        <w:t>sức</w:t>
      </w:r>
      <w:r w:rsidRPr="002F5F7F">
        <w:rPr>
          <w:spacing w:val="-2"/>
          <w:szCs w:val="28"/>
        </w:rPr>
        <w:t xml:space="preserve"> </w:t>
      </w:r>
      <w:r w:rsidRPr="002F5F7F">
        <w:rPr>
          <w:szCs w:val="28"/>
        </w:rPr>
        <w:t>khỏe</w:t>
      </w:r>
      <w:r w:rsidRPr="002F5F7F">
        <w:rPr>
          <w:spacing w:val="-4"/>
          <w:szCs w:val="28"/>
        </w:rPr>
        <w:t xml:space="preserve"> </w:t>
      </w:r>
      <w:r w:rsidRPr="002F5F7F">
        <w:rPr>
          <w:szCs w:val="28"/>
        </w:rPr>
        <w:t>định</w:t>
      </w:r>
      <w:r w:rsidRPr="002F5F7F">
        <w:rPr>
          <w:spacing w:val="-3"/>
          <w:szCs w:val="28"/>
        </w:rPr>
        <w:t xml:space="preserve"> </w:t>
      </w:r>
      <w:r w:rsidRPr="002F5F7F">
        <w:rPr>
          <w:spacing w:val="-5"/>
          <w:szCs w:val="28"/>
        </w:rPr>
        <w:t>kỳ</w:t>
      </w:r>
    </w:p>
    <w:p w14:paraId="0017DC29" w14:textId="77777777" w:rsidR="002F5F7F" w:rsidRPr="002F5F7F" w:rsidRDefault="002F5F7F" w:rsidP="008057BA">
      <w:pPr>
        <w:pStyle w:val="ListParagraph"/>
        <w:widowControl w:val="0"/>
        <w:numPr>
          <w:ilvl w:val="0"/>
          <w:numId w:val="4"/>
        </w:numPr>
        <w:tabs>
          <w:tab w:val="left" w:pos="1025"/>
        </w:tabs>
        <w:autoSpaceDE w:val="0"/>
        <w:autoSpaceDN w:val="0"/>
        <w:spacing w:after="40" w:line="276" w:lineRule="auto"/>
        <w:ind w:left="0" w:firstLine="709"/>
        <w:contextualSpacing w:val="0"/>
        <w:rPr>
          <w:szCs w:val="28"/>
        </w:rPr>
      </w:pPr>
      <w:r w:rsidRPr="002F5F7F">
        <w:rPr>
          <w:szCs w:val="28"/>
        </w:rPr>
        <w:lastRenderedPageBreak/>
        <w:t>Đối với trẻ</w:t>
      </w:r>
      <w:r w:rsidRPr="002F5F7F">
        <w:rPr>
          <w:spacing w:val="27"/>
          <w:szCs w:val="28"/>
        </w:rPr>
        <w:t xml:space="preserve"> </w:t>
      </w:r>
      <w:r w:rsidRPr="002F5F7F">
        <w:rPr>
          <w:szCs w:val="28"/>
        </w:rPr>
        <w:t>em dưới</w:t>
      </w:r>
      <w:r w:rsidRPr="002F5F7F">
        <w:rPr>
          <w:spacing w:val="28"/>
          <w:szCs w:val="28"/>
        </w:rPr>
        <w:t xml:space="preserve"> </w:t>
      </w:r>
      <w:r w:rsidRPr="002F5F7F">
        <w:rPr>
          <w:szCs w:val="28"/>
        </w:rPr>
        <w:t>6 tuổi: thực hiện</w:t>
      </w:r>
      <w:r w:rsidRPr="002F5F7F">
        <w:rPr>
          <w:spacing w:val="27"/>
          <w:szCs w:val="28"/>
        </w:rPr>
        <w:t xml:space="preserve"> </w:t>
      </w:r>
      <w:r w:rsidRPr="002F5F7F">
        <w:rPr>
          <w:szCs w:val="28"/>
        </w:rPr>
        <w:t>theo</w:t>
      </w:r>
      <w:r w:rsidRPr="002F5F7F">
        <w:rPr>
          <w:spacing w:val="27"/>
          <w:szCs w:val="28"/>
        </w:rPr>
        <w:t xml:space="preserve"> </w:t>
      </w:r>
      <w:r w:rsidRPr="002F5F7F">
        <w:rPr>
          <w:szCs w:val="28"/>
        </w:rPr>
        <w:t>Quyết</w:t>
      </w:r>
      <w:r w:rsidRPr="002F5F7F">
        <w:rPr>
          <w:spacing w:val="27"/>
          <w:szCs w:val="28"/>
        </w:rPr>
        <w:t xml:space="preserve"> </w:t>
      </w:r>
      <w:r w:rsidRPr="002F5F7F">
        <w:rPr>
          <w:szCs w:val="28"/>
        </w:rPr>
        <w:t>định</w:t>
      </w:r>
      <w:r w:rsidRPr="002F5F7F">
        <w:rPr>
          <w:spacing w:val="27"/>
          <w:szCs w:val="28"/>
        </w:rPr>
        <w:t xml:space="preserve"> </w:t>
      </w:r>
      <w:r w:rsidRPr="002F5F7F">
        <w:rPr>
          <w:szCs w:val="28"/>
        </w:rPr>
        <w:t>số</w:t>
      </w:r>
      <w:r w:rsidRPr="002F5F7F">
        <w:rPr>
          <w:spacing w:val="27"/>
          <w:szCs w:val="28"/>
        </w:rPr>
        <w:t xml:space="preserve"> </w:t>
      </w:r>
      <w:r w:rsidRPr="002F5F7F">
        <w:rPr>
          <w:szCs w:val="28"/>
        </w:rPr>
        <w:t>1675/QĐ-BYT ngày 10/6/2026 của Bộ trưởng Bộ Y tế, gồm:</w:t>
      </w:r>
    </w:p>
    <w:p w14:paraId="2E65BCE1" w14:textId="77777777" w:rsidR="002F5F7F" w:rsidRPr="002F5F7F" w:rsidRDefault="002F5F7F" w:rsidP="008057BA">
      <w:pPr>
        <w:pStyle w:val="ListParagraph"/>
        <w:widowControl w:val="0"/>
        <w:numPr>
          <w:ilvl w:val="0"/>
          <w:numId w:val="5"/>
        </w:numPr>
        <w:tabs>
          <w:tab w:val="left" w:pos="871"/>
        </w:tabs>
        <w:autoSpaceDE w:val="0"/>
        <w:autoSpaceDN w:val="0"/>
        <w:spacing w:after="40" w:line="276" w:lineRule="auto"/>
        <w:ind w:left="0" w:firstLine="709"/>
        <w:contextualSpacing w:val="0"/>
        <w:rPr>
          <w:szCs w:val="28"/>
        </w:rPr>
      </w:pPr>
      <w:r w:rsidRPr="002F5F7F">
        <w:rPr>
          <w:szCs w:val="28"/>
        </w:rPr>
        <w:t>Các</w:t>
      </w:r>
      <w:r w:rsidRPr="002F5F7F">
        <w:rPr>
          <w:spacing w:val="-6"/>
          <w:szCs w:val="28"/>
        </w:rPr>
        <w:t xml:space="preserve"> </w:t>
      </w:r>
      <w:r w:rsidRPr="002F5F7F">
        <w:rPr>
          <w:szCs w:val="28"/>
        </w:rPr>
        <w:t>dấu</w:t>
      </w:r>
      <w:r w:rsidRPr="002F5F7F">
        <w:rPr>
          <w:spacing w:val="-2"/>
          <w:szCs w:val="28"/>
        </w:rPr>
        <w:t xml:space="preserve"> </w:t>
      </w:r>
      <w:r w:rsidRPr="002F5F7F">
        <w:rPr>
          <w:szCs w:val="28"/>
        </w:rPr>
        <w:t>hiệu</w:t>
      </w:r>
      <w:r w:rsidRPr="002F5F7F">
        <w:rPr>
          <w:spacing w:val="-2"/>
          <w:szCs w:val="28"/>
        </w:rPr>
        <w:t xml:space="preserve"> </w:t>
      </w:r>
      <w:r w:rsidRPr="002F5F7F">
        <w:rPr>
          <w:szCs w:val="28"/>
        </w:rPr>
        <w:t>sinh</w:t>
      </w:r>
      <w:r w:rsidRPr="002F5F7F">
        <w:rPr>
          <w:spacing w:val="-5"/>
          <w:szCs w:val="28"/>
        </w:rPr>
        <w:t xml:space="preserve"> </w:t>
      </w:r>
      <w:r w:rsidRPr="002F5F7F">
        <w:rPr>
          <w:spacing w:val="-4"/>
          <w:szCs w:val="28"/>
        </w:rPr>
        <w:t>tồn;</w:t>
      </w:r>
    </w:p>
    <w:p w14:paraId="100BCF1F" w14:textId="77777777" w:rsidR="002F5F7F" w:rsidRPr="002F5F7F" w:rsidRDefault="002F5F7F" w:rsidP="008057BA">
      <w:pPr>
        <w:pStyle w:val="ListParagraph"/>
        <w:widowControl w:val="0"/>
        <w:numPr>
          <w:ilvl w:val="0"/>
          <w:numId w:val="5"/>
        </w:numPr>
        <w:tabs>
          <w:tab w:val="left" w:pos="871"/>
        </w:tabs>
        <w:autoSpaceDE w:val="0"/>
        <w:autoSpaceDN w:val="0"/>
        <w:spacing w:after="40" w:line="276" w:lineRule="auto"/>
        <w:ind w:left="0" w:firstLine="709"/>
        <w:contextualSpacing w:val="0"/>
        <w:rPr>
          <w:szCs w:val="28"/>
        </w:rPr>
      </w:pPr>
      <w:r w:rsidRPr="002F5F7F">
        <w:rPr>
          <w:szCs w:val="28"/>
        </w:rPr>
        <w:t>Đánh</w:t>
      </w:r>
      <w:r w:rsidRPr="002F5F7F">
        <w:rPr>
          <w:spacing w:val="-6"/>
          <w:szCs w:val="28"/>
        </w:rPr>
        <w:t xml:space="preserve"> </w:t>
      </w:r>
      <w:r w:rsidRPr="002F5F7F">
        <w:rPr>
          <w:szCs w:val="28"/>
        </w:rPr>
        <w:t>giá</w:t>
      </w:r>
      <w:r w:rsidRPr="002F5F7F">
        <w:rPr>
          <w:spacing w:val="-3"/>
          <w:szCs w:val="28"/>
        </w:rPr>
        <w:t xml:space="preserve"> </w:t>
      </w:r>
      <w:r w:rsidRPr="002F5F7F">
        <w:rPr>
          <w:szCs w:val="28"/>
        </w:rPr>
        <w:t>tình</w:t>
      </w:r>
      <w:r w:rsidRPr="002F5F7F">
        <w:rPr>
          <w:spacing w:val="-3"/>
          <w:szCs w:val="28"/>
        </w:rPr>
        <w:t xml:space="preserve"> </w:t>
      </w:r>
      <w:r w:rsidRPr="002F5F7F">
        <w:rPr>
          <w:szCs w:val="28"/>
        </w:rPr>
        <w:t>trạng</w:t>
      </w:r>
      <w:r w:rsidRPr="002F5F7F">
        <w:rPr>
          <w:spacing w:val="-5"/>
          <w:szCs w:val="28"/>
        </w:rPr>
        <w:t xml:space="preserve"> </w:t>
      </w:r>
      <w:r w:rsidRPr="002F5F7F">
        <w:rPr>
          <w:szCs w:val="28"/>
        </w:rPr>
        <w:t>dinh</w:t>
      </w:r>
      <w:r w:rsidRPr="002F5F7F">
        <w:rPr>
          <w:spacing w:val="-2"/>
          <w:szCs w:val="28"/>
        </w:rPr>
        <w:t xml:space="preserve"> dưỡng;</w:t>
      </w:r>
    </w:p>
    <w:p w14:paraId="30158F09" w14:textId="77777777" w:rsidR="002F5F7F" w:rsidRPr="002F5F7F" w:rsidRDefault="002F5F7F" w:rsidP="008057BA">
      <w:pPr>
        <w:pStyle w:val="ListParagraph"/>
        <w:widowControl w:val="0"/>
        <w:numPr>
          <w:ilvl w:val="0"/>
          <w:numId w:val="5"/>
        </w:numPr>
        <w:tabs>
          <w:tab w:val="left" w:pos="871"/>
        </w:tabs>
        <w:autoSpaceDE w:val="0"/>
        <w:autoSpaceDN w:val="0"/>
        <w:spacing w:after="40" w:line="276" w:lineRule="auto"/>
        <w:ind w:left="0" w:firstLine="709"/>
        <w:contextualSpacing w:val="0"/>
        <w:rPr>
          <w:szCs w:val="28"/>
        </w:rPr>
      </w:pPr>
      <w:r w:rsidRPr="002F5F7F">
        <w:rPr>
          <w:szCs w:val="28"/>
        </w:rPr>
        <w:t>Đánh</w:t>
      </w:r>
      <w:r w:rsidRPr="002F5F7F">
        <w:rPr>
          <w:spacing w:val="-8"/>
          <w:szCs w:val="28"/>
        </w:rPr>
        <w:t xml:space="preserve"> </w:t>
      </w:r>
      <w:r w:rsidRPr="002F5F7F">
        <w:rPr>
          <w:szCs w:val="28"/>
        </w:rPr>
        <w:t>giá</w:t>
      </w:r>
      <w:r w:rsidRPr="002F5F7F">
        <w:rPr>
          <w:spacing w:val="-3"/>
          <w:szCs w:val="28"/>
        </w:rPr>
        <w:t xml:space="preserve"> </w:t>
      </w:r>
      <w:r w:rsidRPr="002F5F7F">
        <w:rPr>
          <w:szCs w:val="28"/>
        </w:rPr>
        <w:t>sự</w:t>
      </w:r>
      <w:r w:rsidRPr="002F5F7F">
        <w:rPr>
          <w:spacing w:val="-3"/>
          <w:szCs w:val="28"/>
        </w:rPr>
        <w:t xml:space="preserve"> </w:t>
      </w:r>
      <w:r w:rsidRPr="002F5F7F">
        <w:rPr>
          <w:szCs w:val="28"/>
        </w:rPr>
        <w:t>phát</w:t>
      </w:r>
      <w:r w:rsidRPr="002F5F7F">
        <w:rPr>
          <w:spacing w:val="-2"/>
          <w:szCs w:val="28"/>
        </w:rPr>
        <w:t xml:space="preserve"> </w:t>
      </w:r>
      <w:r w:rsidRPr="002F5F7F">
        <w:rPr>
          <w:szCs w:val="28"/>
        </w:rPr>
        <w:t>triển</w:t>
      </w:r>
      <w:r w:rsidRPr="002F5F7F">
        <w:rPr>
          <w:spacing w:val="-2"/>
          <w:szCs w:val="28"/>
        </w:rPr>
        <w:t xml:space="preserve"> </w:t>
      </w:r>
      <w:r w:rsidRPr="002F5F7F">
        <w:rPr>
          <w:szCs w:val="28"/>
        </w:rPr>
        <w:t>tinh</w:t>
      </w:r>
      <w:r w:rsidRPr="002F5F7F">
        <w:rPr>
          <w:spacing w:val="-5"/>
          <w:szCs w:val="28"/>
        </w:rPr>
        <w:t xml:space="preserve"> </w:t>
      </w:r>
      <w:r w:rsidRPr="002F5F7F">
        <w:rPr>
          <w:szCs w:val="28"/>
        </w:rPr>
        <w:t>thần,</w:t>
      </w:r>
      <w:r w:rsidRPr="002F5F7F">
        <w:rPr>
          <w:spacing w:val="-4"/>
          <w:szCs w:val="28"/>
        </w:rPr>
        <w:t xml:space="preserve"> </w:t>
      </w:r>
      <w:r w:rsidRPr="002F5F7F">
        <w:rPr>
          <w:szCs w:val="28"/>
        </w:rPr>
        <w:t>vận</w:t>
      </w:r>
      <w:r w:rsidRPr="002F5F7F">
        <w:rPr>
          <w:spacing w:val="-4"/>
          <w:szCs w:val="28"/>
        </w:rPr>
        <w:t xml:space="preserve"> động;</w:t>
      </w:r>
    </w:p>
    <w:p w14:paraId="461D1DA4" w14:textId="77777777" w:rsidR="002F5F7F" w:rsidRPr="002F5F7F" w:rsidRDefault="002F5F7F" w:rsidP="008057BA">
      <w:pPr>
        <w:pStyle w:val="ListParagraph"/>
        <w:widowControl w:val="0"/>
        <w:numPr>
          <w:ilvl w:val="0"/>
          <w:numId w:val="5"/>
        </w:numPr>
        <w:tabs>
          <w:tab w:val="left" w:pos="871"/>
        </w:tabs>
        <w:autoSpaceDE w:val="0"/>
        <w:autoSpaceDN w:val="0"/>
        <w:spacing w:after="40" w:line="276" w:lineRule="auto"/>
        <w:ind w:left="0" w:firstLine="709"/>
        <w:contextualSpacing w:val="0"/>
        <w:rPr>
          <w:szCs w:val="28"/>
        </w:rPr>
      </w:pPr>
      <w:r w:rsidRPr="002F5F7F">
        <w:rPr>
          <w:szCs w:val="28"/>
        </w:rPr>
        <w:t>Đánh</w:t>
      </w:r>
      <w:r w:rsidRPr="002F5F7F">
        <w:rPr>
          <w:spacing w:val="-7"/>
          <w:szCs w:val="28"/>
        </w:rPr>
        <w:t xml:space="preserve"> </w:t>
      </w:r>
      <w:r w:rsidRPr="002F5F7F">
        <w:rPr>
          <w:szCs w:val="28"/>
        </w:rPr>
        <w:t>giá</w:t>
      </w:r>
      <w:r w:rsidRPr="002F5F7F">
        <w:rPr>
          <w:spacing w:val="-2"/>
          <w:szCs w:val="28"/>
        </w:rPr>
        <w:t xml:space="preserve"> </w:t>
      </w:r>
      <w:r w:rsidRPr="002F5F7F">
        <w:rPr>
          <w:szCs w:val="28"/>
        </w:rPr>
        <w:t>tiêm</w:t>
      </w:r>
      <w:r w:rsidRPr="002F5F7F">
        <w:rPr>
          <w:spacing w:val="-6"/>
          <w:szCs w:val="28"/>
        </w:rPr>
        <w:t xml:space="preserve"> </w:t>
      </w:r>
      <w:r w:rsidRPr="002F5F7F">
        <w:rPr>
          <w:spacing w:val="-2"/>
          <w:szCs w:val="28"/>
        </w:rPr>
        <w:t>chủng;</w:t>
      </w:r>
    </w:p>
    <w:p w14:paraId="66070075" w14:textId="164C8893" w:rsidR="002F5F7F" w:rsidRPr="002F5F7F" w:rsidRDefault="002F5F7F" w:rsidP="008057BA">
      <w:pPr>
        <w:pStyle w:val="ListParagraph"/>
        <w:widowControl w:val="0"/>
        <w:numPr>
          <w:ilvl w:val="0"/>
          <w:numId w:val="5"/>
        </w:numPr>
        <w:tabs>
          <w:tab w:val="left" w:pos="881"/>
        </w:tabs>
        <w:autoSpaceDE w:val="0"/>
        <w:autoSpaceDN w:val="0"/>
        <w:spacing w:after="40" w:line="276" w:lineRule="auto"/>
        <w:ind w:left="0" w:firstLine="709"/>
        <w:contextualSpacing w:val="0"/>
        <w:rPr>
          <w:szCs w:val="28"/>
        </w:rPr>
      </w:pPr>
      <w:r w:rsidRPr="002F5F7F">
        <w:rPr>
          <w:szCs w:val="28"/>
        </w:rPr>
        <w:t xml:space="preserve">Thăm </w:t>
      </w:r>
      <w:r w:rsidR="003D77A1">
        <w:rPr>
          <w:szCs w:val="28"/>
        </w:rPr>
        <w:t>khám toàn thân và các bộ phận: d</w:t>
      </w:r>
      <w:r w:rsidRPr="002F5F7F">
        <w:rPr>
          <w:szCs w:val="28"/>
        </w:rPr>
        <w:t>a, đầu - cổ, mắt, tai mũi họng, răng miệng, hô hấp, tim mạch, bụng và cơ quan sinh dục, cơ xương khớp, thần kinh, phát hiện nguy cơ tự kỷ.</w:t>
      </w:r>
    </w:p>
    <w:p w14:paraId="35A96737" w14:textId="77777777" w:rsidR="002F5F7F" w:rsidRPr="002F5F7F" w:rsidRDefault="002F5F7F" w:rsidP="008057BA">
      <w:pPr>
        <w:pStyle w:val="ListParagraph"/>
        <w:widowControl w:val="0"/>
        <w:numPr>
          <w:ilvl w:val="0"/>
          <w:numId w:val="4"/>
        </w:numPr>
        <w:tabs>
          <w:tab w:val="left" w:pos="1030"/>
        </w:tabs>
        <w:autoSpaceDE w:val="0"/>
        <w:autoSpaceDN w:val="0"/>
        <w:spacing w:after="40" w:line="276" w:lineRule="auto"/>
        <w:ind w:left="0" w:firstLine="709"/>
        <w:contextualSpacing w:val="0"/>
        <w:rPr>
          <w:szCs w:val="28"/>
        </w:rPr>
      </w:pPr>
      <w:r w:rsidRPr="002F5F7F">
        <w:rPr>
          <w:szCs w:val="28"/>
        </w:rPr>
        <w:t>Đối với người từ đủ 06 tuổi đến dưới 18 tuổi: nội dung khám theo hướng dẫn của Bộ Y tế tại Văn bản số 3401/BYT-KCB ngày 12/5/2026.</w:t>
      </w:r>
    </w:p>
    <w:p w14:paraId="3EE9733C" w14:textId="77777777" w:rsidR="002F5F7F" w:rsidRPr="002F5F7F" w:rsidRDefault="002F5F7F" w:rsidP="008057BA">
      <w:pPr>
        <w:pStyle w:val="ListParagraph"/>
        <w:widowControl w:val="0"/>
        <w:numPr>
          <w:ilvl w:val="0"/>
          <w:numId w:val="5"/>
        </w:numPr>
        <w:tabs>
          <w:tab w:val="left" w:pos="871"/>
        </w:tabs>
        <w:autoSpaceDE w:val="0"/>
        <w:autoSpaceDN w:val="0"/>
        <w:spacing w:after="40" w:line="276" w:lineRule="auto"/>
        <w:ind w:left="0" w:firstLine="709"/>
        <w:contextualSpacing w:val="0"/>
        <w:rPr>
          <w:szCs w:val="28"/>
        </w:rPr>
      </w:pPr>
      <w:r w:rsidRPr="002F5F7F">
        <w:rPr>
          <w:szCs w:val="28"/>
        </w:rPr>
        <w:t>Khám</w:t>
      </w:r>
      <w:r w:rsidRPr="002F5F7F">
        <w:rPr>
          <w:spacing w:val="-7"/>
          <w:szCs w:val="28"/>
        </w:rPr>
        <w:t xml:space="preserve"> </w:t>
      </w:r>
      <w:r w:rsidRPr="002F5F7F">
        <w:rPr>
          <w:szCs w:val="28"/>
        </w:rPr>
        <w:t>đầy</w:t>
      </w:r>
      <w:r w:rsidRPr="002F5F7F">
        <w:rPr>
          <w:spacing w:val="-6"/>
          <w:szCs w:val="28"/>
        </w:rPr>
        <w:t xml:space="preserve"> </w:t>
      </w:r>
      <w:r w:rsidRPr="002F5F7F">
        <w:rPr>
          <w:szCs w:val="28"/>
        </w:rPr>
        <w:t>đủ</w:t>
      </w:r>
      <w:r w:rsidRPr="002F5F7F">
        <w:rPr>
          <w:spacing w:val="-1"/>
          <w:szCs w:val="28"/>
        </w:rPr>
        <w:t xml:space="preserve"> </w:t>
      </w:r>
      <w:r w:rsidRPr="002F5F7F">
        <w:rPr>
          <w:szCs w:val="28"/>
        </w:rPr>
        <w:t>các</w:t>
      </w:r>
      <w:r w:rsidRPr="002F5F7F">
        <w:rPr>
          <w:spacing w:val="-2"/>
          <w:szCs w:val="28"/>
        </w:rPr>
        <w:t xml:space="preserve"> </w:t>
      </w:r>
      <w:r w:rsidRPr="002F5F7F">
        <w:rPr>
          <w:szCs w:val="28"/>
        </w:rPr>
        <w:t>nội</w:t>
      </w:r>
      <w:r w:rsidRPr="002F5F7F">
        <w:rPr>
          <w:spacing w:val="-3"/>
          <w:szCs w:val="28"/>
        </w:rPr>
        <w:t xml:space="preserve"> </w:t>
      </w:r>
      <w:r w:rsidRPr="002F5F7F">
        <w:rPr>
          <w:szCs w:val="28"/>
        </w:rPr>
        <w:t>dung</w:t>
      </w:r>
      <w:r w:rsidRPr="002F5F7F">
        <w:rPr>
          <w:spacing w:val="-1"/>
          <w:szCs w:val="28"/>
        </w:rPr>
        <w:t xml:space="preserve"> </w:t>
      </w:r>
      <w:r w:rsidRPr="002F5F7F">
        <w:rPr>
          <w:szCs w:val="28"/>
        </w:rPr>
        <w:t>chuyên</w:t>
      </w:r>
      <w:r w:rsidRPr="002F5F7F">
        <w:rPr>
          <w:spacing w:val="-1"/>
          <w:szCs w:val="28"/>
        </w:rPr>
        <w:t xml:space="preserve"> </w:t>
      </w:r>
      <w:r w:rsidRPr="002F5F7F">
        <w:rPr>
          <w:szCs w:val="28"/>
        </w:rPr>
        <w:t>khoa</w:t>
      </w:r>
      <w:r w:rsidRPr="002F5F7F">
        <w:rPr>
          <w:spacing w:val="-2"/>
          <w:szCs w:val="28"/>
        </w:rPr>
        <w:t xml:space="preserve"> </w:t>
      </w:r>
      <w:r w:rsidRPr="002F5F7F">
        <w:rPr>
          <w:szCs w:val="28"/>
        </w:rPr>
        <w:t>lâm</w:t>
      </w:r>
      <w:r w:rsidRPr="002F5F7F">
        <w:rPr>
          <w:spacing w:val="-5"/>
          <w:szCs w:val="28"/>
        </w:rPr>
        <w:t xml:space="preserve"> </w:t>
      </w:r>
      <w:r w:rsidRPr="002F5F7F">
        <w:rPr>
          <w:spacing w:val="-2"/>
          <w:szCs w:val="28"/>
        </w:rPr>
        <w:t>sàng;</w:t>
      </w:r>
    </w:p>
    <w:p w14:paraId="1CF69EDD" w14:textId="77777777" w:rsidR="002F5F7F" w:rsidRPr="002F5F7F" w:rsidRDefault="002F5F7F" w:rsidP="008057BA">
      <w:pPr>
        <w:pStyle w:val="ListParagraph"/>
        <w:widowControl w:val="0"/>
        <w:numPr>
          <w:ilvl w:val="0"/>
          <w:numId w:val="5"/>
        </w:numPr>
        <w:tabs>
          <w:tab w:val="left" w:pos="881"/>
        </w:tabs>
        <w:autoSpaceDE w:val="0"/>
        <w:autoSpaceDN w:val="0"/>
        <w:spacing w:after="40" w:line="276" w:lineRule="auto"/>
        <w:ind w:left="0" w:firstLine="709"/>
        <w:contextualSpacing w:val="0"/>
        <w:rPr>
          <w:szCs w:val="28"/>
        </w:rPr>
      </w:pPr>
      <w:r w:rsidRPr="002F5F7F">
        <w:rPr>
          <w:szCs w:val="28"/>
        </w:rPr>
        <w:t>Các xét nghiệm cận lâm sàng thực hiện khi có chỉ định của bác sỹ hoặc yêu cầu</w:t>
      </w:r>
      <w:r w:rsidRPr="002F5F7F">
        <w:rPr>
          <w:spacing w:val="-1"/>
          <w:szCs w:val="28"/>
        </w:rPr>
        <w:t xml:space="preserve"> </w:t>
      </w:r>
      <w:r w:rsidRPr="002F5F7F">
        <w:rPr>
          <w:szCs w:val="28"/>
        </w:rPr>
        <w:t>tự</w:t>
      </w:r>
      <w:r w:rsidRPr="002F5F7F">
        <w:rPr>
          <w:spacing w:val="-3"/>
          <w:szCs w:val="28"/>
        </w:rPr>
        <w:t xml:space="preserve"> </w:t>
      </w:r>
      <w:r w:rsidRPr="002F5F7F">
        <w:rPr>
          <w:szCs w:val="28"/>
        </w:rPr>
        <w:t>nguyện chi</w:t>
      </w:r>
      <w:r w:rsidRPr="002F5F7F">
        <w:rPr>
          <w:spacing w:val="-2"/>
          <w:szCs w:val="28"/>
        </w:rPr>
        <w:t xml:space="preserve"> </w:t>
      </w:r>
      <w:r w:rsidRPr="002F5F7F">
        <w:rPr>
          <w:szCs w:val="28"/>
        </w:rPr>
        <w:t>trả</w:t>
      </w:r>
      <w:r w:rsidRPr="002F5F7F">
        <w:rPr>
          <w:spacing w:val="-2"/>
          <w:szCs w:val="28"/>
        </w:rPr>
        <w:t xml:space="preserve"> </w:t>
      </w:r>
      <w:r w:rsidRPr="002F5F7F">
        <w:rPr>
          <w:szCs w:val="28"/>
        </w:rPr>
        <w:t>của</w:t>
      </w:r>
      <w:r w:rsidRPr="002F5F7F">
        <w:rPr>
          <w:spacing w:val="-2"/>
          <w:szCs w:val="28"/>
        </w:rPr>
        <w:t xml:space="preserve"> </w:t>
      </w:r>
      <w:r w:rsidRPr="002F5F7F">
        <w:rPr>
          <w:szCs w:val="28"/>
        </w:rPr>
        <w:t>người</w:t>
      </w:r>
      <w:r w:rsidRPr="002F5F7F">
        <w:rPr>
          <w:spacing w:val="-2"/>
          <w:szCs w:val="28"/>
        </w:rPr>
        <w:t xml:space="preserve"> </w:t>
      </w:r>
      <w:r w:rsidRPr="002F5F7F">
        <w:rPr>
          <w:szCs w:val="28"/>
        </w:rPr>
        <w:t>dân,</w:t>
      </w:r>
      <w:r w:rsidRPr="002F5F7F">
        <w:rPr>
          <w:spacing w:val="-3"/>
          <w:szCs w:val="28"/>
        </w:rPr>
        <w:t xml:space="preserve"> </w:t>
      </w:r>
      <w:r w:rsidRPr="002F5F7F">
        <w:rPr>
          <w:szCs w:val="28"/>
        </w:rPr>
        <w:t>cơ</w:t>
      </w:r>
      <w:r w:rsidRPr="002F5F7F">
        <w:rPr>
          <w:spacing w:val="-2"/>
          <w:szCs w:val="28"/>
        </w:rPr>
        <w:t xml:space="preserve"> </w:t>
      </w:r>
      <w:r w:rsidRPr="002F5F7F">
        <w:rPr>
          <w:szCs w:val="28"/>
        </w:rPr>
        <w:t>quan,</w:t>
      </w:r>
      <w:r w:rsidRPr="002F5F7F">
        <w:rPr>
          <w:spacing w:val="-3"/>
          <w:szCs w:val="28"/>
        </w:rPr>
        <w:t xml:space="preserve"> </w:t>
      </w:r>
      <w:r w:rsidRPr="002F5F7F">
        <w:rPr>
          <w:szCs w:val="28"/>
        </w:rPr>
        <w:t>tổ</w:t>
      </w:r>
      <w:r w:rsidRPr="002F5F7F">
        <w:rPr>
          <w:spacing w:val="-2"/>
          <w:szCs w:val="28"/>
        </w:rPr>
        <w:t xml:space="preserve"> </w:t>
      </w:r>
      <w:r w:rsidRPr="002F5F7F">
        <w:rPr>
          <w:szCs w:val="28"/>
        </w:rPr>
        <w:t>chức,</w:t>
      </w:r>
      <w:r w:rsidRPr="002F5F7F">
        <w:rPr>
          <w:spacing w:val="-4"/>
          <w:szCs w:val="28"/>
        </w:rPr>
        <w:t xml:space="preserve"> </w:t>
      </w:r>
      <w:r w:rsidRPr="002F5F7F">
        <w:rPr>
          <w:szCs w:val="28"/>
        </w:rPr>
        <w:t>doanh</w:t>
      </w:r>
      <w:r w:rsidRPr="002F5F7F">
        <w:rPr>
          <w:spacing w:val="-2"/>
          <w:szCs w:val="28"/>
        </w:rPr>
        <w:t xml:space="preserve"> </w:t>
      </w:r>
      <w:r w:rsidRPr="002F5F7F">
        <w:rPr>
          <w:szCs w:val="28"/>
        </w:rPr>
        <w:t>nghiệp</w:t>
      </w:r>
      <w:r w:rsidRPr="002F5F7F">
        <w:rPr>
          <w:spacing w:val="-1"/>
          <w:szCs w:val="28"/>
        </w:rPr>
        <w:t xml:space="preserve"> </w:t>
      </w:r>
      <w:r w:rsidRPr="002F5F7F">
        <w:rPr>
          <w:szCs w:val="28"/>
        </w:rPr>
        <w:t>hoặc</w:t>
      </w:r>
      <w:r w:rsidRPr="002F5F7F">
        <w:rPr>
          <w:spacing w:val="-2"/>
          <w:szCs w:val="28"/>
        </w:rPr>
        <w:t xml:space="preserve"> </w:t>
      </w:r>
      <w:r w:rsidRPr="002F5F7F">
        <w:rPr>
          <w:szCs w:val="28"/>
        </w:rPr>
        <w:t>theo tình hình thực tiễn về khả năng hỗ trợ chi trả của địa phương, đơn vị.</w:t>
      </w:r>
    </w:p>
    <w:p w14:paraId="3C394480" w14:textId="77777777" w:rsidR="002F5F7F" w:rsidRPr="002F5F7F" w:rsidRDefault="002F5F7F" w:rsidP="008057BA">
      <w:pPr>
        <w:pStyle w:val="ListParagraph"/>
        <w:widowControl w:val="0"/>
        <w:numPr>
          <w:ilvl w:val="0"/>
          <w:numId w:val="4"/>
        </w:numPr>
        <w:tabs>
          <w:tab w:val="left" w:pos="1003"/>
        </w:tabs>
        <w:autoSpaceDE w:val="0"/>
        <w:autoSpaceDN w:val="0"/>
        <w:spacing w:after="40" w:line="276" w:lineRule="auto"/>
        <w:ind w:left="0" w:firstLine="709"/>
        <w:contextualSpacing w:val="0"/>
        <w:rPr>
          <w:szCs w:val="28"/>
        </w:rPr>
      </w:pPr>
      <w:r w:rsidRPr="002F5F7F">
        <w:rPr>
          <w:szCs w:val="28"/>
        </w:rPr>
        <w:t>Đối với người từ đủ 18 tuổi trở lên: nội dung khám</w:t>
      </w:r>
      <w:r w:rsidRPr="002F5F7F">
        <w:rPr>
          <w:spacing w:val="-1"/>
          <w:szCs w:val="28"/>
        </w:rPr>
        <w:t xml:space="preserve"> </w:t>
      </w:r>
      <w:r w:rsidRPr="002F5F7F">
        <w:rPr>
          <w:szCs w:val="28"/>
        </w:rPr>
        <w:t>theo hướng dẫn của Bộ Y tế tại Văn bản số 3401/BYT-KCB ngày 12/5/2026.</w:t>
      </w:r>
    </w:p>
    <w:p w14:paraId="7C05AF86" w14:textId="77777777" w:rsidR="002F5F7F" w:rsidRPr="002F5F7F" w:rsidRDefault="002F5F7F" w:rsidP="008057BA">
      <w:pPr>
        <w:pStyle w:val="ListParagraph"/>
        <w:widowControl w:val="0"/>
        <w:numPr>
          <w:ilvl w:val="0"/>
          <w:numId w:val="6"/>
        </w:numPr>
        <w:tabs>
          <w:tab w:val="left" w:pos="920"/>
        </w:tabs>
        <w:autoSpaceDE w:val="0"/>
        <w:autoSpaceDN w:val="0"/>
        <w:spacing w:after="40" w:line="276" w:lineRule="auto"/>
        <w:ind w:left="0" w:firstLine="709"/>
        <w:contextualSpacing w:val="0"/>
        <w:jc w:val="left"/>
        <w:rPr>
          <w:szCs w:val="28"/>
        </w:rPr>
      </w:pPr>
      <w:r w:rsidRPr="002F5F7F">
        <w:rPr>
          <w:szCs w:val="28"/>
        </w:rPr>
        <w:t>Khám</w:t>
      </w:r>
      <w:r w:rsidRPr="002F5F7F">
        <w:rPr>
          <w:spacing w:val="-7"/>
          <w:szCs w:val="28"/>
        </w:rPr>
        <w:t xml:space="preserve"> </w:t>
      </w:r>
      <w:r w:rsidRPr="002F5F7F">
        <w:rPr>
          <w:szCs w:val="28"/>
        </w:rPr>
        <w:t>đầy</w:t>
      </w:r>
      <w:r w:rsidRPr="002F5F7F">
        <w:rPr>
          <w:spacing w:val="-5"/>
          <w:szCs w:val="28"/>
        </w:rPr>
        <w:t xml:space="preserve"> </w:t>
      </w:r>
      <w:r w:rsidRPr="002F5F7F">
        <w:rPr>
          <w:szCs w:val="28"/>
        </w:rPr>
        <w:t>đủ</w:t>
      </w:r>
      <w:r w:rsidRPr="002F5F7F">
        <w:rPr>
          <w:spacing w:val="-1"/>
          <w:szCs w:val="28"/>
        </w:rPr>
        <w:t xml:space="preserve"> </w:t>
      </w:r>
      <w:r w:rsidRPr="002F5F7F">
        <w:rPr>
          <w:szCs w:val="28"/>
        </w:rPr>
        <w:t>các</w:t>
      </w:r>
      <w:r w:rsidRPr="002F5F7F">
        <w:rPr>
          <w:spacing w:val="-2"/>
          <w:szCs w:val="28"/>
        </w:rPr>
        <w:t xml:space="preserve"> </w:t>
      </w:r>
      <w:r w:rsidRPr="002F5F7F">
        <w:rPr>
          <w:szCs w:val="28"/>
        </w:rPr>
        <w:t>nội</w:t>
      </w:r>
      <w:r w:rsidRPr="002F5F7F">
        <w:rPr>
          <w:spacing w:val="-4"/>
          <w:szCs w:val="28"/>
        </w:rPr>
        <w:t xml:space="preserve"> </w:t>
      </w:r>
      <w:r w:rsidRPr="002F5F7F">
        <w:rPr>
          <w:szCs w:val="28"/>
        </w:rPr>
        <w:t>dung</w:t>
      </w:r>
      <w:r w:rsidRPr="002F5F7F">
        <w:rPr>
          <w:spacing w:val="-1"/>
          <w:szCs w:val="28"/>
        </w:rPr>
        <w:t xml:space="preserve"> </w:t>
      </w:r>
      <w:r w:rsidRPr="002F5F7F">
        <w:rPr>
          <w:szCs w:val="28"/>
        </w:rPr>
        <w:t>chuyên</w:t>
      </w:r>
      <w:r w:rsidRPr="002F5F7F">
        <w:rPr>
          <w:spacing w:val="-2"/>
          <w:szCs w:val="28"/>
        </w:rPr>
        <w:t xml:space="preserve"> </w:t>
      </w:r>
      <w:r w:rsidRPr="002F5F7F">
        <w:rPr>
          <w:szCs w:val="28"/>
        </w:rPr>
        <w:t>khoa</w:t>
      </w:r>
      <w:r w:rsidRPr="002F5F7F">
        <w:rPr>
          <w:spacing w:val="-2"/>
          <w:szCs w:val="28"/>
        </w:rPr>
        <w:t xml:space="preserve"> </w:t>
      </w:r>
      <w:r w:rsidRPr="002F5F7F">
        <w:rPr>
          <w:szCs w:val="28"/>
        </w:rPr>
        <w:t>lâm</w:t>
      </w:r>
      <w:r w:rsidRPr="002F5F7F">
        <w:rPr>
          <w:spacing w:val="-5"/>
          <w:szCs w:val="28"/>
        </w:rPr>
        <w:t xml:space="preserve"> </w:t>
      </w:r>
      <w:r w:rsidRPr="002F5F7F">
        <w:rPr>
          <w:spacing w:val="-4"/>
          <w:szCs w:val="28"/>
        </w:rPr>
        <w:t>sàng</w:t>
      </w:r>
    </w:p>
    <w:p w14:paraId="012B9D65" w14:textId="77777777" w:rsidR="002F5F7F" w:rsidRPr="002F5F7F" w:rsidRDefault="002F5F7F" w:rsidP="008057BA">
      <w:pPr>
        <w:pStyle w:val="ListParagraph"/>
        <w:widowControl w:val="0"/>
        <w:numPr>
          <w:ilvl w:val="0"/>
          <w:numId w:val="6"/>
        </w:numPr>
        <w:tabs>
          <w:tab w:val="left" w:pos="920"/>
        </w:tabs>
        <w:autoSpaceDE w:val="0"/>
        <w:autoSpaceDN w:val="0"/>
        <w:spacing w:after="40" w:line="276" w:lineRule="auto"/>
        <w:ind w:left="0" w:firstLine="709"/>
        <w:contextualSpacing w:val="0"/>
        <w:jc w:val="left"/>
        <w:rPr>
          <w:szCs w:val="28"/>
        </w:rPr>
      </w:pPr>
      <w:r w:rsidRPr="002F5F7F">
        <w:rPr>
          <w:szCs w:val="28"/>
        </w:rPr>
        <w:t>Cận</w:t>
      </w:r>
      <w:r w:rsidRPr="002F5F7F">
        <w:rPr>
          <w:spacing w:val="-2"/>
          <w:szCs w:val="28"/>
        </w:rPr>
        <w:t xml:space="preserve"> </w:t>
      </w:r>
      <w:r w:rsidRPr="002F5F7F">
        <w:rPr>
          <w:szCs w:val="28"/>
        </w:rPr>
        <w:t>lâm</w:t>
      </w:r>
      <w:r w:rsidRPr="002F5F7F">
        <w:rPr>
          <w:spacing w:val="-5"/>
          <w:szCs w:val="28"/>
        </w:rPr>
        <w:t xml:space="preserve"> </w:t>
      </w:r>
      <w:r w:rsidRPr="002F5F7F">
        <w:rPr>
          <w:spacing w:val="-4"/>
          <w:szCs w:val="28"/>
        </w:rPr>
        <w:t>sàng</w:t>
      </w:r>
    </w:p>
    <w:p w14:paraId="0141ECF5" w14:textId="77777777" w:rsidR="002F5F7F" w:rsidRPr="002F5F7F" w:rsidRDefault="002F5F7F" w:rsidP="008057BA">
      <w:pPr>
        <w:pStyle w:val="ListParagraph"/>
        <w:widowControl w:val="0"/>
        <w:numPr>
          <w:ilvl w:val="0"/>
          <w:numId w:val="5"/>
        </w:numPr>
        <w:tabs>
          <w:tab w:val="left" w:pos="871"/>
        </w:tabs>
        <w:autoSpaceDE w:val="0"/>
        <w:autoSpaceDN w:val="0"/>
        <w:spacing w:after="40" w:line="276" w:lineRule="auto"/>
        <w:ind w:left="0" w:firstLine="709"/>
        <w:contextualSpacing w:val="0"/>
        <w:jc w:val="left"/>
        <w:rPr>
          <w:szCs w:val="28"/>
        </w:rPr>
      </w:pPr>
      <w:r w:rsidRPr="002F5F7F">
        <w:rPr>
          <w:szCs w:val="28"/>
        </w:rPr>
        <w:t>Xét</w:t>
      </w:r>
      <w:r w:rsidRPr="002F5F7F">
        <w:rPr>
          <w:spacing w:val="-5"/>
          <w:szCs w:val="28"/>
        </w:rPr>
        <w:t xml:space="preserve"> </w:t>
      </w:r>
      <w:r w:rsidRPr="002F5F7F">
        <w:rPr>
          <w:szCs w:val="28"/>
        </w:rPr>
        <w:t>nghiệm</w:t>
      </w:r>
      <w:r w:rsidRPr="002F5F7F">
        <w:rPr>
          <w:spacing w:val="-6"/>
          <w:szCs w:val="28"/>
        </w:rPr>
        <w:t xml:space="preserve"> </w:t>
      </w:r>
      <w:r w:rsidRPr="002F5F7F">
        <w:rPr>
          <w:spacing w:val="-4"/>
          <w:szCs w:val="28"/>
        </w:rPr>
        <w:t>máu:</w:t>
      </w:r>
    </w:p>
    <w:p w14:paraId="592C2E7F" w14:textId="77777777" w:rsidR="002F5F7F" w:rsidRPr="002F5F7F" w:rsidRDefault="002F5F7F" w:rsidP="008057BA">
      <w:pPr>
        <w:pStyle w:val="BodyText"/>
        <w:spacing w:before="0" w:after="40"/>
        <w:ind w:firstLine="709"/>
        <w:jc w:val="left"/>
        <w:rPr>
          <w:sz w:val="28"/>
          <w:szCs w:val="28"/>
        </w:rPr>
      </w:pPr>
      <w:r w:rsidRPr="002F5F7F">
        <w:rPr>
          <w:sz w:val="28"/>
          <w:szCs w:val="28"/>
        </w:rPr>
        <w:t>+</w:t>
      </w:r>
      <w:r w:rsidRPr="002F5F7F">
        <w:rPr>
          <w:spacing w:val="-3"/>
          <w:sz w:val="28"/>
          <w:szCs w:val="28"/>
        </w:rPr>
        <w:t xml:space="preserve"> </w:t>
      </w:r>
      <w:r w:rsidRPr="002F5F7F">
        <w:rPr>
          <w:sz w:val="28"/>
          <w:szCs w:val="28"/>
        </w:rPr>
        <w:t>Công</w:t>
      </w:r>
      <w:r w:rsidRPr="002F5F7F">
        <w:rPr>
          <w:spacing w:val="-6"/>
          <w:sz w:val="28"/>
          <w:szCs w:val="28"/>
        </w:rPr>
        <w:t xml:space="preserve"> </w:t>
      </w:r>
      <w:r w:rsidRPr="002F5F7F">
        <w:rPr>
          <w:sz w:val="28"/>
          <w:szCs w:val="28"/>
        </w:rPr>
        <w:t>thức</w:t>
      </w:r>
      <w:r w:rsidRPr="002F5F7F">
        <w:rPr>
          <w:spacing w:val="-3"/>
          <w:sz w:val="28"/>
          <w:szCs w:val="28"/>
        </w:rPr>
        <w:t xml:space="preserve"> </w:t>
      </w:r>
      <w:r w:rsidRPr="002F5F7F">
        <w:rPr>
          <w:sz w:val="28"/>
          <w:szCs w:val="28"/>
        </w:rPr>
        <w:t>máu:</w:t>
      </w:r>
      <w:r w:rsidRPr="002F5F7F">
        <w:rPr>
          <w:spacing w:val="-2"/>
          <w:sz w:val="28"/>
          <w:szCs w:val="28"/>
        </w:rPr>
        <w:t xml:space="preserve"> </w:t>
      </w:r>
      <w:r w:rsidRPr="002F5F7F">
        <w:rPr>
          <w:sz w:val="28"/>
          <w:szCs w:val="28"/>
        </w:rPr>
        <w:t>số</w:t>
      </w:r>
      <w:r w:rsidRPr="002F5F7F">
        <w:rPr>
          <w:spacing w:val="-6"/>
          <w:sz w:val="28"/>
          <w:szCs w:val="28"/>
        </w:rPr>
        <w:t xml:space="preserve"> </w:t>
      </w:r>
      <w:r w:rsidRPr="002F5F7F">
        <w:rPr>
          <w:sz w:val="28"/>
          <w:szCs w:val="28"/>
        </w:rPr>
        <w:t>lượng</w:t>
      </w:r>
      <w:r w:rsidRPr="002F5F7F">
        <w:rPr>
          <w:spacing w:val="-2"/>
          <w:sz w:val="28"/>
          <w:szCs w:val="28"/>
        </w:rPr>
        <w:t xml:space="preserve"> </w:t>
      </w:r>
      <w:r w:rsidRPr="002F5F7F">
        <w:rPr>
          <w:sz w:val="28"/>
          <w:szCs w:val="28"/>
        </w:rPr>
        <w:t>hồng</w:t>
      </w:r>
      <w:r w:rsidRPr="002F5F7F">
        <w:rPr>
          <w:spacing w:val="-2"/>
          <w:sz w:val="28"/>
          <w:szCs w:val="28"/>
        </w:rPr>
        <w:t xml:space="preserve"> </w:t>
      </w:r>
      <w:r w:rsidRPr="002F5F7F">
        <w:rPr>
          <w:sz w:val="28"/>
          <w:szCs w:val="28"/>
        </w:rPr>
        <w:t>cầu;</w:t>
      </w:r>
      <w:r w:rsidRPr="002F5F7F">
        <w:rPr>
          <w:spacing w:val="-2"/>
          <w:sz w:val="28"/>
          <w:szCs w:val="28"/>
        </w:rPr>
        <w:t xml:space="preserve"> </w:t>
      </w:r>
      <w:r w:rsidRPr="002F5F7F">
        <w:rPr>
          <w:sz w:val="28"/>
          <w:szCs w:val="28"/>
        </w:rPr>
        <w:t>số</w:t>
      </w:r>
      <w:r w:rsidRPr="002F5F7F">
        <w:rPr>
          <w:spacing w:val="-2"/>
          <w:sz w:val="28"/>
          <w:szCs w:val="28"/>
        </w:rPr>
        <w:t xml:space="preserve"> </w:t>
      </w:r>
      <w:r w:rsidRPr="002F5F7F">
        <w:rPr>
          <w:sz w:val="28"/>
          <w:szCs w:val="28"/>
        </w:rPr>
        <w:t>lượng</w:t>
      </w:r>
      <w:r w:rsidRPr="002F5F7F">
        <w:rPr>
          <w:spacing w:val="-2"/>
          <w:sz w:val="28"/>
          <w:szCs w:val="28"/>
        </w:rPr>
        <w:t xml:space="preserve"> </w:t>
      </w:r>
      <w:r w:rsidRPr="002F5F7F">
        <w:rPr>
          <w:sz w:val="28"/>
          <w:szCs w:val="28"/>
        </w:rPr>
        <w:t>Bạch</w:t>
      </w:r>
      <w:r w:rsidRPr="002F5F7F">
        <w:rPr>
          <w:spacing w:val="-2"/>
          <w:sz w:val="28"/>
          <w:szCs w:val="28"/>
        </w:rPr>
        <w:t xml:space="preserve"> </w:t>
      </w:r>
      <w:r w:rsidRPr="002F5F7F">
        <w:rPr>
          <w:sz w:val="28"/>
          <w:szCs w:val="28"/>
        </w:rPr>
        <w:t>cầu;</w:t>
      </w:r>
      <w:r w:rsidRPr="002F5F7F">
        <w:rPr>
          <w:spacing w:val="-5"/>
          <w:sz w:val="28"/>
          <w:szCs w:val="28"/>
        </w:rPr>
        <w:t xml:space="preserve"> </w:t>
      </w:r>
      <w:r w:rsidRPr="002F5F7F">
        <w:rPr>
          <w:sz w:val="28"/>
          <w:szCs w:val="28"/>
        </w:rPr>
        <w:t>số</w:t>
      </w:r>
      <w:r w:rsidRPr="002F5F7F">
        <w:rPr>
          <w:spacing w:val="-6"/>
          <w:sz w:val="28"/>
          <w:szCs w:val="28"/>
        </w:rPr>
        <w:t xml:space="preserve"> </w:t>
      </w:r>
      <w:r w:rsidRPr="002F5F7F">
        <w:rPr>
          <w:sz w:val="28"/>
          <w:szCs w:val="28"/>
        </w:rPr>
        <w:t>lượng</w:t>
      </w:r>
      <w:r w:rsidRPr="002F5F7F">
        <w:rPr>
          <w:spacing w:val="-5"/>
          <w:sz w:val="28"/>
          <w:szCs w:val="28"/>
        </w:rPr>
        <w:t xml:space="preserve"> </w:t>
      </w:r>
      <w:r w:rsidRPr="002F5F7F">
        <w:rPr>
          <w:sz w:val="28"/>
          <w:szCs w:val="28"/>
        </w:rPr>
        <w:t>tiểu</w:t>
      </w:r>
      <w:r w:rsidRPr="002F5F7F">
        <w:rPr>
          <w:spacing w:val="-2"/>
          <w:sz w:val="28"/>
          <w:szCs w:val="28"/>
        </w:rPr>
        <w:t xml:space="preserve"> </w:t>
      </w:r>
      <w:r w:rsidRPr="002F5F7F">
        <w:rPr>
          <w:spacing w:val="-4"/>
          <w:sz w:val="28"/>
          <w:szCs w:val="28"/>
        </w:rPr>
        <w:t>cầu;</w:t>
      </w:r>
    </w:p>
    <w:p w14:paraId="0F00AC05" w14:textId="77777777" w:rsidR="002F5F7F" w:rsidRPr="002F5F7F" w:rsidRDefault="002F5F7F" w:rsidP="008057BA">
      <w:pPr>
        <w:pStyle w:val="BodyText"/>
        <w:spacing w:before="0" w:after="40"/>
        <w:ind w:firstLine="709"/>
        <w:jc w:val="left"/>
        <w:rPr>
          <w:sz w:val="28"/>
          <w:szCs w:val="28"/>
        </w:rPr>
      </w:pPr>
      <w:r w:rsidRPr="002F5F7F">
        <w:rPr>
          <w:sz w:val="28"/>
          <w:szCs w:val="28"/>
        </w:rPr>
        <w:t>+</w:t>
      </w:r>
      <w:r w:rsidRPr="002F5F7F">
        <w:rPr>
          <w:spacing w:val="-6"/>
          <w:sz w:val="28"/>
          <w:szCs w:val="28"/>
        </w:rPr>
        <w:t xml:space="preserve"> </w:t>
      </w:r>
      <w:r w:rsidRPr="002F5F7F">
        <w:rPr>
          <w:sz w:val="28"/>
          <w:szCs w:val="28"/>
        </w:rPr>
        <w:t>Sinh</w:t>
      </w:r>
      <w:r w:rsidRPr="002F5F7F">
        <w:rPr>
          <w:spacing w:val="-7"/>
          <w:sz w:val="28"/>
          <w:szCs w:val="28"/>
        </w:rPr>
        <w:t xml:space="preserve"> </w:t>
      </w:r>
      <w:r w:rsidRPr="002F5F7F">
        <w:rPr>
          <w:sz w:val="28"/>
          <w:szCs w:val="28"/>
        </w:rPr>
        <w:t>hóa</w:t>
      </w:r>
      <w:r w:rsidRPr="002F5F7F">
        <w:rPr>
          <w:spacing w:val="-4"/>
          <w:sz w:val="28"/>
          <w:szCs w:val="28"/>
        </w:rPr>
        <w:t xml:space="preserve"> </w:t>
      </w:r>
      <w:r w:rsidRPr="002F5F7F">
        <w:rPr>
          <w:sz w:val="28"/>
          <w:szCs w:val="28"/>
        </w:rPr>
        <w:t>máu:</w:t>
      </w:r>
      <w:r w:rsidRPr="002F5F7F">
        <w:rPr>
          <w:spacing w:val="-3"/>
          <w:sz w:val="28"/>
          <w:szCs w:val="28"/>
        </w:rPr>
        <w:t xml:space="preserve"> </w:t>
      </w:r>
      <w:r w:rsidRPr="002F5F7F">
        <w:rPr>
          <w:sz w:val="28"/>
          <w:szCs w:val="28"/>
        </w:rPr>
        <w:t>đường</w:t>
      </w:r>
      <w:r w:rsidRPr="002F5F7F">
        <w:rPr>
          <w:spacing w:val="-3"/>
          <w:sz w:val="28"/>
          <w:szCs w:val="28"/>
        </w:rPr>
        <w:t xml:space="preserve"> </w:t>
      </w:r>
      <w:r w:rsidRPr="002F5F7F">
        <w:rPr>
          <w:sz w:val="28"/>
          <w:szCs w:val="28"/>
        </w:rPr>
        <w:t>máu;</w:t>
      </w:r>
      <w:r w:rsidRPr="002F5F7F">
        <w:rPr>
          <w:spacing w:val="-3"/>
          <w:sz w:val="28"/>
          <w:szCs w:val="28"/>
        </w:rPr>
        <w:t xml:space="preserve"> </w:t>
      </w:r>
      <w:r w:rsidRPr="002F5F7F">
        <w:rPr>
          <w:sz w:val="28"/>
          <w:szCs w:val="28"/>
        </w:rPr>
        <w:t>Urê,</w:t>
      </w:r>
      <w:r w:rsidRPr="002F5F7F">
        <w:rPr>
          <w:spacing w:val="-5"/>
          <w:sz w:val="28"/>
          <w:szCs w:val="28"/>
        </w:rPr>
        <w:t xml:space="preserve"> </w:t>
      </w:r>
      <w:r w:rsidRPr="002F5F7F">
        <w:rPr>
          <w:sz w:val="28"/>
          <w:szCs w:val="28"/>
        </w:rPr>
        <w:t>Creatinin;</w:t>
      </w:r>
      <w:r w:rsidRPr="002F5F7F">
        <w:rPr>
          <w:spacing w:val="-3"/>
          <w:sz w:val="28"/>
          <w:szCs w:val="28"/>
        </w:rPr>
        <w:t xml:space="preserve"> </w:t>
      </w:r>
      <w:r w:rsidRPr="002F5F7F">
        <w:rPr>
          <w:sz w:val="28"/>
          <w:szCs w:val="28"/>
        </w:rPr>
        <w:t>ASAT</w:t>
      </w:r>
      <w:r w:rsidRPr="002F5F7F">
        <w:rPr>
          <w:spacing w:val="-5"/>
          <w:sz w:val="28"/>
          <w:szCs w:val="28"/>
        </w:rPr>
        <w:t xml:space="preserve"> </w:t>
      </w:r>
      <w:r w:rsidRPr="002F5F7F">
        <w:rPr>
          <w:sz w:val="28"/>
          <w:szCs w:val="28"/>
        </w:rPr>
        <w:t>(GOT),</w:t>
      </w:r>
      <w:r w:rsidRPr="002F5F7F">
        <w:rPr>
          <w:spacing w:val="-5"/>
          <w:sz w:val="28"/>
          <w:szCs w:val="28"/>
        </w:rPr>
        <w:t xml:space="preserve"> </w:t>
      </w:r>
      <w:r w:rsidRPr="002F5F7F">
        <w:rPr>
          <w:sz w:val="28"/>
          <w:szCs w:val="28"/>
        </w:rPr>
        <w:t>ALAT</w:t>
      </w:r>
      <w:r w:rsidRPr="002F5F7F">
        <w:rPr>
          <w:spacing w:val="-4"/>
          <w:sz w:val="28"/>
          <w:szCs w:val="28"/>
        </w:rPr>
        <w:t xml:space="preserve"> </w:t>
      </w:r>
      <w:r w:rsidRPr="002F5F7F">
        <w:rPr>
          <w:spacing w:val="-2"/>
          <w:sz w:val="28"/>
          <w:szCs w:val="28"/>
        </w:rPr>
        <w:t>(GPT);</w:t>
      </w:r>
    </w:p>
    <w:p w14:paraId="27D3F9EF" w14:textId="77777777" w:rsidR="002F5F7F" w:rsidRPr="002F5F7F" w:rsidRDefault="002F5F7F" w:rsidP="008057BA">
      <w:pPr>
        <w:pStyle w:val="ListParagraph"/>
        <w:widowControl w:val="0"/>
        <w:numPr>
          <w:ilvl w:val="0"/>
          <w:numId w:val="5"/>
        </w:numPr>
        <w:tabs>
          <w:tab w:val="left" w:pos="871"/>
        </w:tabs>
        <w:autoSpaceDE w:val="0"/>
        <w:autoSpaceDN w:val="0"/>
        <w:spacing w:after="40" w:line="276" w:lineRule="auto"/>
        <w:ind w:left="0" w:firstLine="709"/>
        <w:contextualSpacing w:val="0"/>
        <w:jc w:val="left"/>
        <w:rPr>
          <w:szCs w:val="28"/>
        </w:rPr>
      </w:pPr>
      <w:r w:rsidRPr="002F5F7F">
        <w:rPr>
          <w:szCs w:val="28"/>
        </w:rPr>
        <w:t>Xét</w:t>
      </w:r>
      <w:r w:rsidRPr="002F5F7F">
        <w:rPr>
          <w:spacing w:val="-2"/>
          <w:szCs w:val="28"/>
        </w:rPr>
        <w:t xml:space="preserve"> </w:t>
      </w:r>
      <w:r w:rsidRPr="002F5F7F">
        <w:rPr>
          <w:szCs w:val="28"/>
        </w:rPr>
        <w:t>nghiệm</w:t>
      </w:r>
      <w:r w:rsidRPr="002F5F7F">
        <w:rPr>
          <w:spacing w:val="-8"/>
          <w:szCs w:val="28"/>
        </w:rPr>
        <w:t xml:space="preserve"> </w:t>
      </w:r>
      <w:r w:rsidRPr="002F5F7F">
        <w:rPr>
          <w:szCs w:val="28"/>
        </w:rPr>
        <w:t>nước</w:t>
      </w:r>
      <w:r w:rsidRPr="002F5F7F">
        <w:rPr>
          <w:spacing w:val="-2"/>
          <w:szCs w:val="28"/>
        </w:rPr>
        <w:t xml:space="preserve"> </w:t>
      </w:r>
      <w:r w:rsidRPr="002F5F7F">
        <w:rPr>
          <w:szCs w:val="28"/>
        </w:rPr>
        <w:t>tiểu:</w:t>
      </w:r>
      <w:r w:rsidRPr="002F5F7F">
        <w:rPr>
          <w:spacing w:val="-5"/>
          <w:szCs w:val="28"/>
        </w:rPr>
        <w:t xml:space="preserve"> </w:t>
      </w:r>
      <w:r w:rsidRPr="002F5F7F">
        <w:rPr>
          <w:szCs w:val="28"/>
        </w:rPr>
        <w:t>đường;</w:t>
      </w:r>
      <w:r w:rsidRPr="002F5F7F">
        <w:rPr>
          <w:spacing w:val="-1"/>
          <w:szCs w:val="28"/>
        </w:rPr>
        <w:t xml:space="preserve"> </w:t>
      </w:r>
      <w:r w:rsidRPr="002F5F7F">
        <w:rPr>
          <w:spacing w:val="-2"/>
          <w:szCs w:val="28"/>
        </w:rPr>
        <w:t>protein;</w:t>
      </w:r>
    </w:p>
    <w:p w14:paraId="0A280F8F" w14:textId="77777777" w:rsidR="002F5F7F" w:rsidRPr="002F5F7F" w:rsidRDefault="002F5F7F" w:rsidP="008057BA">
      <w:pPr>
        <w:pStyle w:val="ListParagraph"/>
        <w:widowControl w:val="0"/>
        <w:numPr>
          <w:ilvl w:val="0"/>
          <w:numId w:val="5"/>
        </w:numPr>
        <w:tabs>
          <w:tab w:val="left" w:pos="871"/>
        </w:tabs>
        <w:autoSpaceDE w:val="0"/>
        <w:autoSpaceDN w:val="0"/>
        <w:spacing w:after="40" w:line="276" w:lineRule="auto"/>
        <w:ind w:left="0" w:firstLine="709"/>
        <w:contextualSpacing w:val="0"/>
        <w:jc w:val="left"/>
        <w:rPr>
          <w:szCs w:val="28"/>
        </w:rPr>
      </w:pPr>
      <w:r w:rsidRPr="002F5F7F">
        <w:rPr>
          <w:szCs w:val="28"/>
        </w:rPr>
        <w:t>Chụp</w:t>
      </w:r>
      <w:r w:rsidRPr="002F5F7F">
        <w:rPr>
          <w:spacing w:val="-2"/>
          <w:szCs w:val="28"/>
        </w:rPr>
        <w:t xml:space="preserve"> </w:t>
      </w:r>
      <w:r w:rsidRPr="002F5F7F">
        <w:rPr>
          <w:szCs w:val="28"/>
        </w:rPr>
        <w:t>X</w:t>
      </w:r>
      <w:r w:rsidRPr="002F5F7F">
        <w:rPr>
          <w:spacing w:val="-5"/>
          <w:szCs w:val="28"/>
        </w:rPr>
        <w:t xml:space="preserve"> </w:t>
      </w:r>
      <w:r w:rsidRPr="002F5F7F">
        <w:rPr>
          <w:szCs w:val="28"/>
        </w:rPr>
        <w:t>quang</w:t>
      </w:r>
      <w:r w:rsidRPr="002F5F7F">
        <w:rPr>
          <w:spacing w:val="-5"/>
          <w:szCs w:val="28"/>
        </w:rPr>
        <w:t xml:space="preserve"> </w:t>
      </w:r>
      <w:r w:rsidRPr="002F5F7F">
        <w:rPr>
          <w:szCs w:val="28"/>
        </w:rPr>
        <w:t>tim</w:t>
      </w:r>
      <w:r w:rsidRPr="002F5F7F">
        <w:rPr>
          <w:spacing w:val="-8"/>
          <w:szCs w:val="28"/>
        </w:rPr>
        <w:t xml:space="preserve"> </w:t>
      </w:r>
      <w:r w:rsidRPr="002F5F7F">
        <w:rPr>
          <w:szCs w:val="28"/>
        </w:rPr>
        <w:t>phổi</w:t>
      </w:r>
      <w:r w:rsidRPr="002F5F7F">
        <w:rPr>
          <w:spacing w:val="-1"/>
          <w:szCs w:val="28"/>
        </w:rPr>
        <w:t xml:space="preserve"> </w:t>
      </w:r>
      <w:r w:rsidRPr="002F5F7F">
        <w:rPr>
          <w:szCs w:val="28"/>
        </w:rPr>
        <w:t>thẳng:</w:t>
      </w:r>
      <w:r w:rsidRPr="002F5F7F">
        <w:rPr>
          <w:spacing w:val="-5"/>
          <w:szCs w:val="28"/>
        </w:rPr>
        <w:t xml:space="preserve"> </w:t>
      </w:r>
      <w:r w:rsidRPr="002F5F7F">
        <w:rPr>
          <w:szCs w:val="28"/>
        </w:rPr>
        <w:t>thực</w:t>
      </w:r>
      <w:r w:rsidRPr="002F5F7F">
        <w:rPr>
          <w:spacing w:val="-6"/>
          <w:szCs w:val="28"/>
        </w:rPr>
        <w:t xml:space="preserve"> </w:t>
      </w:r>
      <w:r w:rsidRPr="002F5F7F">
        <w:rPr>
          <w:szCs w:val="28"/>
        </w:rPr>
        <w:t>hiện</w:t>
      </w:r>
      <w:r w:rsidRPr="002F5F7F">
        <w:rPr>
          <w:spacing w:val="-5"/>
          <w:szCs w:val="28"/>
        </w:rPr>
        <w:t xml:space="preserve"> </w:t>
      </w:r>
      <w:r w:rsidRPr="002F5F7F">
        <w:rPr>
          <w:szCs w:val="28"/>
        </w:rPr>
        <w:t>theo</w:t>
      </w:r>
      <w:r w:rsidRPr="002F5F7F">
        <w:rPr>
          <w:spacing w:val="-2"/>
          <w:szCs w:val="28"/>
        </w:rPr>
        <w:t xml:space="preserve"> </w:t>
      </w:r>
      <w:r w:rsidRPr="002F5F7F">
        <w:rPr>
          <w:szCs w:val="28"/>
        </w:rPr>
        <w:t>chỉ</w:t>
      </w:r>
      <w:r w:rsidRPr="002F5F7F">
        <w:rPr>
          <w:spacing w:val="5"/>
          <w:szCs w:val="28"/>
        </w:rPr>
        <w:t xml:space="preserve"> </w:t>
      </w:r>
      <w:r w:rsidRPr="002F5F7F">
        <w:rPr>
          <w:szCs w:val="28"/>
        </w:rPr>
        <w:t>định</w:t>
      </w:r>
      <w:r w:rsidRPr="002F5F7F">
        <w:rPr>
          <w:spacing w:val="-1"/>
          <w:szCs w:val="28"/>
        </w:rPr>
        <w:t xml:space="preserve"> </w:t>
      </w:r>
      <w:r w:rsidRPr="002F5F7F">
        <w:rPr>
          <w:szCs w:val="28"/>
        </w:rPr>
        <w:t>của</w:t>
      </w:r>
      <w:r w:rsidRPr="002F5F7F">
        <w:rPr>
          <w:spacing w:val="-6"/>
          <w:szCs w:val="28"/>
        </w:rPr>
        <w:t xml:space="preserve"> </w:t>
      </w:r>
      <w:r w:rsidRPr="002F5F7F">
        <w:rPr>
          <w:szCs w:val="28"/>
        </w:rPr>
        <w:t>bác</w:t>
      </w:r>
      <w:r w:rsidRPr="002F5F7F">
        <w:rPr>
          <w:spacing w:val="-5"/>
          <w:szCs w:val="28"/>
        </w:rPr>
        <w:t xml:space="preserve"> sĩ.</w:t>
      </w:r>
    </w:p>
    <w:p w14:paraId="3DE98A3C" w14:textId="77777777" w:rsidR="002F5F7F" w:rsidRPr="002F5F7F" w:rsidRDefault="002F5F7F" w:rsidP="008057BA">
      <w:pPr>
        <w:pStyle w:val="ListParagraph"/>
        <w:widowControl w:val="0"/>
        <w:numPr>
          <w:ilvl w:val="0"/>
          <w:numId w:val="4"/>
        </w:numPr>
        <w:tabs>
          <w:tab w:val="left" w:pos="1028"/>
        </w:tabs>
        <w:autoSpaceDE w:val="0"/>
        <w:autoSpaceDN w:val="0"/>
        <w:spacing w:after="40" w:line="276" w:lineRule="auto"/>
        <w:ind w:left="0" w:firstLine="709"/>
        <w:contextualSpacing w:val="0"/>
        <w:jc w:val="left"/>
        <w:rPr>
          <w:szCs w:val="28"/>
        </w:rPr>
      </w:pPr>
      <w:r w:rsidRPr="002F5F7F">
        <w:rPr>
          <w:szCs w:val="28"/>
        </w:rPr>
        <w:t>Đối với người làm việc trong lực lượng vũ trang: thực hiện theo quy định hiện hành của Bộ Quốc phòng và Bộ Công an.</w:t>
      </w:r>
    </w:p>
    <w:p w14:paraId="4368FCDC" w14:textId="38F4EF01" w:rsidR="002F5F7F" w:rsidRPr="002F5F7F" w:rsidRDefault="002F5F7F" w:rsidP="008057BA">
      <w:pPr>
        <w:pStyle w:val="ListParagraph"/>
        <w:widowControl w:val="0"/>
        <w:numPr>
          <w:ilvl w:val="2"/>
          <w:numId w:val="1"/>
        </w:numPr>
        <w:tabs>
          <w:tab w:val="left" w:pos="1211"/>
        </w:tabs>
        <w:autoSpaceDE w:val="0"/>
        <w:autoSpaceDN w:val="0"/>
        <w:spacing w:after="40" w:line="276" w:lineRule="auto"/>
        <w:ind w:left="0" w:firstLine="709"/>
        <w:contextualSpacing w:val="0"/>
        <w:jc w:val="left"/>
        <w:rPr>
          <w:szCs w:val="28"/>
        </w:rPr>
      </w:pPr>
      <w:r w:rsidRPr="00DA6772">
        <w:rPr>
          <w:b/>
          <w:i/>
          <w:szCs w:val="28"/>
        </w:rPr>
        <w:t>Cơ sở tổ chức khám sức khỏe định kỳ, khám sàng lọc miễn phí</w:t>
      </w:r>
      <w:r w:rsidRPr="002F5F7F">
        <w:rPr>
          <w:b/>
          <w:szCs w:val="28"/>
        </w:rPr>
        <w:t xml:space="preserve">: </w:t>
      </w:r>
      <w:r w:rsidR="00DA6772">
        <w:rPr>
          <w:szCs w:val="28"/>
        </w:rPr>
        <w:t>T</w:t>
      </w:r>
      <w:r w:rsidRPr="002F5F7F">
        <w:rPr>
          <w:szCs w:val="28"/>
        </w:rPr>
        <w:t>hực hiện theo Điều 70 của Nghị định 165/2026/NĐ-CP.</w:t>
      </w:r>
    </w:p>
    <w:p w14:paraId="2DB94E54" w14:textId="38DEC6A2" w:rsidR="002F5F7F" w:rsidRPr="002F5F7F" w:rsidRDefault="002F5F7F" w:rsidP="008057BA">
      <w:pPr>
        <w:pStyle w:val="ListParagraph"/>
        <w:widowControl w:val="0"/>
        <w:numPr>
          <w:ilvl w:val="1"/>
          <w:numId w:val="1"/>
        </w:numPr>
        <w:tabs>
          <w:tab w:val="left" w:pos="999"/>
        </w:tabs>
        <w:autoSpaceDE w:val="0"/>
        <w:autoSpaceDN w:val="0"/>
        <w:spacing w:after="40" w:line="276" w:lineRule="auto"/>
        <w:ind w:left="0" w:firstLine="709"/>
        <w:contextualSpacing w:val="0"/>
        <w:jc w:val="left"/>
        <w:rPr>
          <w:szCs w:val="28"/>
        </w:rPr>
      </w:pPr>
      <w:r w:rsidRPr="002F5F7F">
        <w:rPr>
          <w:b/>
          <w:szCs w:val="28"/>
        </w:rPr>
        <w:t>Định mức số lượng người đ</w:t>
      </w:r>
      <w:r w:rsidR="00DA6772">
        <w:rPr>
          <w:b/>
          <w:szCs w:val="28"/>
        </w:rPr>
        <w:t xml:space="preserve">ược khám định kỳ hoặc khám sàng </w:t>
      </w:r>
      <w:r w:rsidRPr="002F5F7F">
        <w:rPr>
          <w:b/>
          <w:szCs w:val="28"/>
        </w:rPr>
        <w:t>lọc/</w:t>
      </w:r>
      <w:r w:rsidR="00DA6772">
        <w:rPr>
          <w:b/>
          <w:szCs w:val="28"/>
        </w:rPr>
        <w:t xml:space="preserve"> </w:t>
      </w:r>
      <w:r w:rsidRPr="00DA6772">
        <w:rPr>
          <w:b/>
          <w:szCs w:val="28"/>
        </w:rPr>
        <w:t>bác sĩ/ngày:</w:t>
      </w:r>
      <w:r w:rsidRPr="002F5F7F">
        <w:rPr>
          <w:b/>
          <w:szCs w:val="28"/>
        </w:rPr>
        <w:t xml:space="preserve"> </w:t>
      </w:r>
      <w:r w:rsidRPr="002F5F7F">
        <w:rPr>
          <w:szCs w:val="28"/>
        </w:rPr>
        <w:t>Thực hiện theo quy định hiện hành của Bộ Y tế.</w:t>
      </w:r>
    </w:p>
    <w:p w14:paraId="38FEAE27" w14:textId="77777777" w:rsidR="002F5F7F" w:rsidRPr="00C32E75" w:rsidRDefault="002F5F7F" w:rsidP="008057BA">
      <w:pPr>
        <w:pStyle w:val="Heading2"/>
        <w:keepNext w:val="0"/>
        <w:keepLines w:val="0"/>
        <w:widowControl w:val="0"/>
        <w:numPr>
          <w:ilvl w:val="1"/>
          <w:numId w:val="1"/>
        </w:numPr>
        <w:tabs>
          <w:tab w:val="left" w:pos="988"/>
        </w:tabs>
        <w:autoSpaceDE w:val="0"/>
        <w:autoSpaceDN w:val="0"/>
        <w:spacing w:after="40" w:line="276" w:lineRule="auto"/>
        <w:ind w:left="0" w:firstLine="709"/>
        <w:jc w:val="both"/>
        <w:rPr>
          <w:i w:val="0"/>
          <w:szCs w:val="28"/>
        </w:rPr>
      </w:pPr>
      <w:r w:rsidRPr="00C32E75">
        <w:rPr>
          <w:i w:val="0"/>
          <w:szCs w:val="28"/>
        </w:rPr>
        <w:t>Lộ</w:t>
      </w:r>
      <w:r w:rsidRPr="00C32E75">
        <w:rPr>
          <w:i w:val="0"/>
          <w:spacing w:val="-2"/>
          <w:szCs w:val="28"/>
        </w:rPr>
        <w:t xml:space="preserve"> </w:t>
      </w:r>
      <w:r w:rsidRPr="00C32E75">
        <w:rPr>
          <w:i w:val="0"/>
          <w:szCs w:val="28"/>
        </w:rPr>
        <w:t>trình</w:t>
      </w:r>
      <w:r w:rsidRPr="00C32E75">
        <w:rPr>
          <w:i w:val="0"/>
          <w:spacing w:val="-4"/>
          <w:szCs w:val="28"/>
        </w:rPr>
        <w:t xml:space="preserve"> </w:t>
      </w:r>
      <w:r w:rsidRPr="00C32E75">
        <w:rPr>
          <w:i w:val="0"/>
          <w:szCs w:val="28"/>
        </w:rPr>
        <w:t>ưu</w:t>
      </w:r>
      <w:r w:rsidRPr="00C32E75">
        <w:rPr>
          <w:i w:val="0"/>
          <w:spacing w:val="-4"/>
          <w:szCs w:val="28"/>
        </w:rPr>
        <w:t xml:space="preserve"> </w:t>
      </w:r>
      <w:r w:rsidRPr="00C32E75">
        <w:rPr>
          <w:i w:val="0"/>
          <w:szCs w:val="28"/>
        </w:rPr>
        <w:t>tiên</w:t>
      </w:r>
      <w:r w:rsidRPr="00C32E75">
        <w:rPr>
          <w:i w:val="0"/>
          <w:spacing w:val="-2"/>
          <w:szCs w:val="28"/>
        </w:rPr>
        <w:t xml:space="preserve"> </w:t>
      </w:r>
      <w:r w:rsidRPr="00C32E75">
        <w:rPr>
          <w:i w:val="0"/>
          <w:szCs w:val="28"/>
        </w:rPr>
        <w:t>và</w:t>
      </w:r>
      <w:r w:rsidRPr="00C32E75">
        <w:rPr>
          <w:i w:val="0"/>
          <w:spacing w:val="-2"/>
          <w:szCs w:val="28"/>
        </w:rPr>
        <w:t xml:space="preserve"> </w:t>
      </w:r>
      <w:r w:rsidRPr="00C32E75">
        <w:rPr>
          <w:i w:val="0"/>
          <w:szCs w:val="28"/>
        </w:rPr>
        <w:t>cách</w:t>
      </w:r>
      <w:r w:rsidRPr="00C32E75">
        <w:rPr>
          <w:i w:val="0"/>
          <w:spacing w:val="-3"/>
          <w:szCs w:val="28"/>
        </w:rPr>
        <w:t xml:space="preserve"> </w:t>
      </w:r>
      <w:r w:rsidRPr="00C32E75">
        <w:rPr>
          <w:i w:val="0"/>
          <w:szCs w:val="28"/>
        </w:rPr>
        <w:t>thức</w:t>
      </w:r>
      <w:r w:rsidRPr="00C32E75">
        <w:rPr>
          <w:i w:val="0"/>
          <w:spacing w:val="-3"/>
          <w:szCs w:val="28"/>
        </w:rPr>
        <w:t xml:space="preserve"> </w:t>
      </w:r>
      <w:r w:rsidRPr="00C32E75">
        <w:rPr>
          <w:i w:val="0"/>
          <w:szCs w:val="28"/>
        </w:rPr>
        <w:t>thực</w:t>
      </w:r>
      <w:r w:rsidRPr="00C32E75">
        <w:rPr>
          <w:i w:val="0"/>
          <w:spacing w:val="-2"/>
          <w:szCs w:val="28"/>
        </w:rPr>
        <w:t xml:space="preserve"> </w:t>
      </w:r>
      <w:r w:rsidRPr="00C32E75">
        <w:rPr>
          <w:i w:val="0"/>
          <w:spacing w:val="-4"/>
          <w:szCs w:val="28"/>
        </w:rPr>
        <w:t>hiện</w:t>
      </w:r>
    </w:p>
    <w:p w14:paraId="1D6BEC81" w14:textId="77777777" w:rsidR="002F5F7F" w:rsidRPr="002F5F7F" w:rsidRDefault="002F5F7F" w:rsidP="008057BA">
      <w:pPr>
        <w:pStyle w:val="BodyText"/>
        <w:spacing w:before="0" w:after="40"/>
        <w:ind w:firstLine="709"/>
        <w:jc w:val="left"/>
        <w:rPr>
          <w:sz w:val="28"/>
          <w:szCs w:val="28"/>
        </w:rPr>
      </w:pPr>
      <w:r w:rsidRPr="002F5F7F">
        <w:rPr>
          <w:sz w:val="28"/>
          <w:szCs w:val="28"/>
        </w:rPr>
        <w:t>Khám</w:t>
      </w:r>
      <w:r w:rsidRPr="002F5F7F">
        <w:rPr>
          <w:spacing w:val="23"/>
          <w:sz w:val="28"/>
          <w:szCs w:val="28"/>
        </w:rPr>
        <w:t xml:space="preserve"> </w:t>
      </w:r>
      <w:r w:rsidRPr="002F5F7F">
        <w:rPr>
          <w:sz w:val="28"/>
          <w:szCs w:val="28"/>
        </w:rPr>
        <w:t>sức</w:t>
      </w:r>
      <w:r w:rsidRPr="002F5F7F">
        <w:rPr>
          <w:spacing w:val="28"/>
          <w:sz w:val="28"/>
          <w:szCs w:val="28"/>
        </w:rPr>
        <w:t xml:space="preserve"> </w:t>
      </w:r>
      <w:r w:rsidRPr="002F5F7F">
        <w:rPr>
          <w:sz w:val="28"/>
          <w:szCs w:val="28"/>
        </w:rPr>
        <w:t>khoẻ</w:t>
      </w:r>
      <w:r w:rsidRPr="002F5F7F">
        <w:rPr>
          <w:spacing w:val="26"/>
          <w:sz w:val="28"/>
          <w:szCs w:val="28"/>
        </w:rPr>
        <w:t xml:space="preserve"> </w:t>
      </w:r>
      <w:r w:rsidRPr="002F5F7F">
        <w:rPr>
          <w:sz w:val="28"/>
          <w:szCs w:val="28"/>
        </w:rPr>
        <w:t>định</w:t>
      </w:r>
      <w:r w:rsidRPr="002F5F7F">
        <w:rPr>
          <w:spacing w:val="27"/>
          <w:sz w:val="28"/>
          <w:szCs w:val="28"/>
        </w:rPr>
        <w:t xml:space="preserve"> </w:t>
      </w:r>
      <w:r w:rsidRPr="002F5F7F">
        <w:rPr>
          <w:sz w:val="28"/>
          <w:szCs w:val="28"/>
        </w:rPr>
        <w:t>kỳ:</w:t>
      </w:r>
      <w:r w:rsidRPr="002F5F7F">
        <w:rPr>
          <w:spacing w:val="29"/>
          <w:sz w:val="28"/>
          <w:szCs w:val="28"/>
        </w:rPr>
        <w:t xml:space="preserve"> </w:t>
      </w:r>
      <w:r w:rsidRPr="002F5F7F">
        <w:rPr>
          <w:sz w:val="28"/>
          <w:szCs w:val="28"/>
        </w:rPr>
        <w:t>ưu</w:t>
      </w:r>
      <w:r w:rsidRPr="002F5F7F">
        <w:rPr>
          <w:spacing w:val="26"/>
          <w:sz w:val="28"/>
          <w:szCs w:val="28"/>
        </w:rPr>
        <w:t xml:space="preserve"> </w:t>
      </w:r>
      <w:r w:rsidRPr="002F5F7F">
        <w:rPr>
          <w:sz w:val="28"/>
          <w:szCs w:val="28"/>
        </w:rPr>
        <w:t>tiên</w:t>
      </w:r>
      <w:r w:rsidRPr="002F5F7F">
        <w:rPr>
          <w:spacing w:val="27"/>
          <w:sz w:val="28"/>
          <w:szCs w:val="28"/>
        </w:rPr>
        <w:t xml:space="preserve"> </w:t>
      </w:r>
      <w:r w:rsidRPr="002F5F7F">
        <w:rPr>
          <w:sz w:val="28"/>
          <w:szCs w:val="28"/>
        </w:rPr>
        <w:t>các</w:t>
      </w:r>
      <w:r w:rsidRPr="002F5F7F">
        <w:rPr>
          <w:spacing w:val="26"/>
          <w:sz w:val="28"/>
          <w:szCs w:val="28"/>
        </w:rPr>
        <w:t xml:space="preserve"> </w:t>
      </w:r>
      <w:r w:rsidRPr="002F5F7F">
        <w:rPr>
          <w:sz w:val="28"/>
          <w:szCs w:val="28"/>
        </w:rPr>
        <w:t>đối</w:t>
      </w:r>
      <w:r w:rsidRPr="002F5F7F">
        <w:rPr>
          <w:spacing w:val="26"/>
          <w:sz w:val="28"/>
          <w:szCs w:val="28"/>
        </w:rPr>
        <w:t xml:space="preserve"> </w:t>
      </w:r>
      <w:r w:rsidRPr="002F5F7F">
        <w:rPr>
          <w:sz w:val="28"/>
          <w:szCs w:val="28"/>
        </w:rPr>
        <w:t>tượng</w:t>
      </w:r>
      <w:r w:rsidRPr="002F5F7F">
        <w:rPr>
          <w:spacing w:val="26"/>
          <w:sz w:val="28"/>
          <w:szCs w:val="28"/>
        </w:rPr>
        <w:t xml:space="preserve"> </w:t>
      </w:r>
      <w:r w:rsidRPr="002F5F7F">
        <w:rPr>
          <w:sz w:val="28"/>
          <w:szCs w:val="28"/>
        </w:rPr>
        <w:t>tại</w:t>
      </w:r>
      <w:r w:rsidRPr="002F5F7F">
        <w:rPr>
          <w:spacing w:val="26"/>
          <w:sz w:val="28"/>
          <w:szCs w:val="28"/>
        </w:rPr>
        <w:t xml:space="preserve"> </w:t>
      </w:r>
      <w:r w:rsidRPr="002F5F7F">
        <w:rPr>
          <w:sz w:val="28"/>
          <w:szCs w:val="28"/>
        </w:rPr>
        <w:t>điểm</w:t>
      </w:r>
      <w:r w:rsidRPr="002F5F7F">
        <w:rPr>
          <w:spacing w:val="23"/>
          <w:sz w:val="28"/>
          <w:szCs w:val="28"/>
        </w:rPr>
        <w:t xml:space="preserve"> </w:t>
      </w:r>
      <w:r w:rsidRPr="002F5F7F">
        <w:rPr>
          <w:sz w:val="28"/>
          <w:szCs w:val="28"/>
        </w:rPr>
        <w:t>a</w:t>
      </w:r>
      <w:r w:rsidRPr="002F5F7F">
        <w:rPr>
          <w:spacing w:val="28"/>
          <w:sz w:val="28"/>
          <w:szCs w:val="28"/>
        </w:rPr>
        <w:t xml:space="preserve"> </w:t>
      </w:r>
      <w:r w:rsidRPr="002F5F7F">
        <w:rPr>
          <w:sz w:val="28"/>
          <w:szCs w:val="28"/>
        </w:rPr>
        <w:t>khoản</w:t>
      </w:r>
      <w:r w:rsidRPr="002F5F7F">
        <w:rPr>
          <w:spacing w:val="27"/>
          <w:sz w:val="28"/>
          <w:szCs w:val="28"/>
        </w:rPr>
        <w:t xml:space="preserve"> </w:t>
      </w:r>
      <w:r w:rsidRPr="002F5F7F">
        <w:rPr>
          <w:sz w:val="28"/>
          <w:szCs w:val="28"/>
        </w:rPr>
        <w:t>2</w:t>
      </w:r>
      <w:r w:rsidRPr="002F5F7F">
        <w:rPr>
          <w:spacing w:val="29"/>
          <w:sz w:val="28"/>
          <w:szCs w:val="28"/>
        </w:rPr>
        <w:t xml:space="preserve"> </w:t>
      </w:r>
      <w:r w:rsidRPr="002F5F7F">
        <w:rPr>
          <w:sz w:val="28"/>
          <w:szCs w:val="28"/>
        </w:rPr>
        <w:t>Điều</w:t>
      </w:r>
      <w:r w:rsidRPr="002F5F7F">
        <w:rPr>
          <w:spacing w:val="27"/>
          <w:sz w:val="28"/>
          <w:szCs w:val="28"/>
        </w:rPr>
        <w:t xml:space="preserve"> </w:t>
      </w:r>
      <w:r w:rsidRPr="002F5F7F">
        <w:rPr>
          <w:sz w:val="28"/>
          <w:szCs w:val="28"/>
        </w:rPr>
        <w:t>69 Nghị định 165/2026/NĐ-CP.</w:t>
      </w:r>
    </w:p>
    <w:p w14:paraId="505CDEA3" w14:textId="77777777" w:rsidR="002F5F7F" w:rsidRPr="002F5F7F" w:rsidRDefault="002F5F7F" w:rsidP="008057BA">
      <w:pPr>
        <w:pStyle w:val="BodyText"/>
        <w:spacing w:before="0" w:after="40"/>
        <w:ind w:firstLine="709"/>
        <w:jc w:val="left"/>
        <w:rPr>
          <w:sz w:val="28"/>
          <w:szCs w:val="28"/>
        </w:rPr>
      </w:pPr>
      <w:r w:rsidRPr="002F5F7F">
        <w:rPr>
          <w:sz w:val="28"/>
          <w:szCs w:val="28"/>
        </w:rPr>
        <w:t>Khám sàng lọc: áp dụng đối với đối tượng quy định tại điểm đ khoản 2 Điều 69 Nghị định 165/2026/NĐ-CP do Trạm Y tế thực hiện theo chức năng, nhiệm</w:t>
      </w:r>
      <w:r w:rsidRPr="002F5F7F">
        <w:rPr>
          <w:spacing w:val="-1"/>
          <w:sz w:val="28"/>
          <w:szCs w:val="28"/>
        </w:rPr>
        <w:t xml:space="preserve"> </w:t>
      </w:r>
      <w:r w:rsidRPr="002F5F7F">
        <w:rPr>
          <w:sz w:val="28"/>
          <w:szCs w:val="28"/>
        </w:rPr>
        <w:t>vụ.</w:t>
      </w:r>
    </w:p>
    <w:p w14:paraId="641D6278" w14:textId="2BDF0615" w:rsidR="002F5F7F" w:rsidRPr="002F5F7F" w:rsidRDefault="00C32E75" w:rsidP="008057BA">
      <w:pPr>
        <w:pStyle w:val="BodyText"/>
        <w:spacing w:before="0" w:after="40"/>
        <w:ind w:firstLine="709"/>
        <w:jc w:val="left"/>
        <w:rPr>
          <w:sz w:val="28"/>
          <w:szCs w:val="28"/>
        </w:rPr>
      </w:pPr>
      <w:r>
        <w:rPr>
          <w:sz w:val="28"/>
          <w:szCs w:val="28"/>
        </w:rPr>
        <w:t>Đối với các đối tượng quy đ</w:t>
      </w:r>
      <w:r w:rsidR="002B27D8">
        <w:rPr>
          <w:sz w:val="28"/>
          <w:szCs w:val="28"/>
        </w:rPr>
        <w:t>ịnh tại điểm b, c và d khoản 2 Đ</w:t>
      </w:r>
      <w:r>
        <w:rPr>
          <w:sz w:val="28"/>
          <w:szCs w:val="28"/>
        </w:rPr>
        <w:t xml:space="preserve">iều 69 Nghị định </w:t>
      </w:r>
      <w:r w:rsidR="002F5F7F" w:rsidRPr="002F5F7F">
        <w:rPr>
          <w:sz w:val="28"/>
          <w:szCs w:val="28"/>
        </w:rPr>
        <w:t>165/2026/NĐ-CP thực hiện lộ trình lịch được sắp xếp bố trí hàng tháng, hàng quý.</w:t>
      </w:r>
    </w:p>
    <w:p w14:paraId="20EF6106" w14:textId="4BD7586D" w:rsidR="00C32E75" w:rsidRPr="00C32E75" w:rsidRDefault="002B27D8" w:rsidP="002B27D8">
      <w:pPr>
        <w:pStyle w:val="Heading1"/>
        <w:keepNext w:val="0"/>
        <w:keepLines w:val="0"/>
        <w:widowControl w:val="0"/>
        <w:tabs>
          <w:tab w:val="left" w:pos="1158"/>
        </w:tabs>
        <w:autoSpaceDE w:val="0"/>
        <w:autoSpaceDN w:val="0"/>
        <w:spacing w:after="40" w:line="276" w:lineRule="auto"/>
        <w:ind w:left="0" w:firstLine="0"/>
        <w:rPr>
          <w:szCs w:val="28"/>
        </w:rPr>
      </w:pPr>
      <w:r>
        <w:rPr>
          <w:szCs w:val="28"/>
        </w:rPr>
        <w:lastRenderedPageBreak/>
        <w:t xml:space="preserve">          IV. </w:t>
      </w:r>
      <w:r w:rsidR="002F5F7F" w:rsidRPr="002F5F7F">
        <w:rPr>
          <w:szCs w:val="28"/>
        </w:rPr>
        <w:t>NHIỆM</w:t>
      </w:r>
      <w:r w:rsidR="002F5F7F" w:rsidRPr="002F5F7F">
        <w:rPr>
          <w:spacing w:val="-4"/>
          <w:szCs w:val="28"/>
        </w:rPr>
        <w:t xml:space="preserve"> </w:t>
      </w:r>
      <w:r w:rsidR="002F5F7F" w:rsidRPr="002F5F7F">
        <w:rPr>
          <w:szCs w:val="28"/>
        </w:rPr>
        <w:t>VỤ</w:t>
      </w:r>
      <w:r w:rsidR="002F5F7F" w:rsidRPr="002F5F7F">
        <w:rPr>
          <w:spacing w:val="-3"/>
          <w:szCs w:val="28"/>
        </w:rPr>
        <w:t xml:space="preserve"> </w:t>
      </w:r>
      <w:r w:rsidR="002F5F7F" w:rsidRPr="002F5F7F">
        <w:rPr>
          <w:szCs w:val="28"/>
        </w:rPr>
        <w:t>VÀ</w:t>
      </w:r>
      <w:r w:rsidR="002F5F7F" w:rsidRPr="002F5F7F">
        <w:rPr>
          <w:spacing w:val="-3"/>
          <w:szCs w:val="28"/>
        </w:rPr>
        <w:t xml:space="preserve"> </w:t>
      </w:r>
      <w:r w:rsidR="002F5F7F" w:rsidRPr="002F5F7F">
        <w:rPr>
          <w:szCs w:val="28"/>
        </w:rPr>
        <w:t>GIẢI</w:t>
      </w:r>
      <w:r w:rsidR="002F5F7F" w:rsidRPr="002F5F7F">
        <w:rPr>
          <w:spacing w:val="-1"/>
          <w:szCs w:val="28"/>
        </w:rPr>
        <w:t xml:space="preserve"> </w:t>
      </w:r>
      <w:r w:rsidR="002F5F7F" w:rsidRPr="002F5F7F">
        <w:rPr>
          <w:spacing w:val="-4"/>
          <w:szCs w:val="28"/>
        </w:rPr>
        <w:t>PHÁP</w:t>
      </w:r>
    </w:p>
    <w:p w14:paraId="76B92032" w14:textId="14F1F276" w:rsidR="002F5F7F" w:rsidRPr="00C32E75" w:rsidRDefault="00C32E75" w:rsidP="008057BA">
      <w:pPr>
        <w:pStyle w:val="Heading1"/>
        <w:keepNext w:val="0"/>
        <w:keepLines w:val="0"/>
        <w:widowControl w:val="0"/>
        <w:tabs>
          <w:tab w:val="left" w:pos="1158"/>
        </w:tabs>
        <w:autoSpaceDE w:val="0"/>
        <w:autoSpaceDN w:val="0"/>
        <w:spacing w:after="40" w:line="276" w:lineRule="auto"/>
        <w:ind w:left="709" w:firstLine="0"/>
        <w:rPr>
          <w:szCs w:val="28"/>
        </w:rPr>
      </w:pPr>
      <w:r>
        <w:rPr>
          <w:spacing w:val="-4"/>
          <w:szCs w:val="28"/>
        </w:rPr>
        <w:t xml:space="preserve">1. </w:t>
      </w:r>
      <w:r w:rsidR="002F5F7F" w:rsidRPr="00C32E75">
        <w:rPr>
          <w:szCs w:val="28"/>
        </w:rPr>
        <w:t>Công</w:t>
      </w:r>
      <w:r w:rsidR="002F5F7F" w:rsidRPr="00C32E75">
        <w:rPr>
          <w:spacing w:val="-4"/>
          <w:szCs w:val="28"/>
        </w:rPr>
        <w:t xml:space="preserve"> </w:t>
      </w:r>
      <w:r w:rsidR="002F5F7F" w:rsidRPr="00C32E75">
        <w:rPr>
          <w:szCs w:val="28"/>
        </w:rPr>
        <w:t>tác</w:t>
      </w:r>
      <w:r w:rsidR="002F5F7F" w:rsidRPr="00C32E75">
        <w:rPr>
          <w:spacing w:val="-6"/>
          <w:szCs w:val="28"/>
        </w:rPr>
        <w:t xml:space="preserve"> </w:t>
      </w:r>
      <w:r w:rsidR="002F5F7F" w:rsidRPr="00C32E75">
        <w:rPr>
          <w:szCs w:val="28"/>
        </w:rPr>
        <w:t>lãnh</w:t>
      </w:r>
      <w:r w:rsidR="002F5F7F" w:rsidRPr="00C32E75">
        <w:rPr>
          <w:spacing w:val="-3"/>
          <w:szCs w:val="28"/>
        </w:rPr>
        <w:t xml:space="preserve"> </w:t>
      </w:r>
      <w:r w:rsidR="002F5F7F" w:rsidRPr="00C32E75">
        <w:rPr>
          <w:szCs w:val="28"/>
        </w:rPr>
        <w:t>đạo,</w:t>
      </w:r>
      <w:r w:rsidR="002F5F7F" w:rsidRPr="00C32E75">
        <w:rPr>
          <w:spacing w:val="-4"/>
          <w:szCs w:val="28"/>
        </w:rPr>
        <w:t xml:space="preserve"> </w:t>
      </w:r>
      <w:r w:rsidR="002F5F7F" w:rsidRPr="00C32E75">
        <w:rPr>
          <w:szCs w:val="28"/>
        </w:rPr>
        <w:t>chỉ</w:t>
      </w:r>
      <w:r w:rsidR="002F5F7F" w:rsidRPr="00C32E75">
        <w:rPr>
          <w:spacing w:val="-2"/>
          <w:szCs w:val="28"/>
        </w:rPr>
        <w:t xml:space="preserve"> </w:t>
      </w:r>
      <w:r w:rsidR="002F5F7F" w:rsidRPr="00C32E75">
        <w:rPr>
          <w:szCs w:val="28"/>
        </w:rPr>
        <w:t>đạo,</w:t>
      </w:r>
      <w:r w:rsidR="002F5F7F" w:rsidRPr="00C32E75">
        <w:rPr>
          <w:spacing w:val="-3"/>
          <w:szCs w:val="28"/>
        </w:rPr>
        <w:t xml:space="preserve"> </w:t>
      </w:r>
      <w:r w:rsidR="002F5F7F" w:rsidRPr="00C32E75">
        <w:rPr>
          <w:szCs w:val="28"/>
        </w:rPr>
        <w:t>tổ</w:t>
      </w:r>
      <w:r w:rsidR="002F5F7F" w:rsidRPr="00C32E75">
        <w:rPr>
          <w:spacing w:val="-2"/>
          <w:szCs w:val="28"/>
        </w:rPr>
        <w:t xml:space="preserve"> </w:t>
      </w:r>
      <w:r w:rsidR="002F5F7F" w:rsidRPr="00C32E75">
        <w:rPr>
          <w:szCs w:val="28"/>
        </w:rPr>
        <w:t>chức</w:t>
      </w:r>
      <w:r w:rsidR="002F5F7F" w:rsidRPr="00C32E75">
        <w:rPr>
          <w:spacing w:val="-3"/>
          <w:szCs w:val="28"/>
        </w:rPr>
        <w:t xml:space="preserve"> </w:t>
      </w:r>
      <w:r w:rsidR="002F5F7F" w:rsidRPr="00C32E75">
        <w:rPr>
          <w:szCs w:val="28"/>
        </w:rPr>
        <w:t>thực</w:t>
      </w:r>
      <w:r w:rsidR="002F5F7F" w:rsidRPr="00C32E75">
        <w:rPr>
          <w:spacing w:val="-3"/>
          <w:szCs w:val="28"/>
        </w:rPr>
        <w:t xml:space="preserve"> </w:t>
      </w:r>
      <w:r w:rsidR="002F5F7F" w:rsidRPr="00C32E75">
        <w:rPr>
          <w:spacing w:val="-4"/>
          <w:szCs w:val="28"/>
        </w:rPr>
        <w:t>hiện</w:t>
      </w:r>
    </w:p>
    <w:p w14:paraId="3715153A" w14:textId="77777777" w:rsidR="002F5F7F" w:rsidRPr="002F5F7F" w:rsidRDefault="002F5F7F" w:rsidP="008057BA">
      <w:pPr>
        <w:pStyle w:val="BodyText"/>
        <w:spacing w:before="0" w:after="40"/>
        <w:ind w:firstLine="709"/>
        <w:rPr>
          <w:sz w:val="28"/>
          <w:szCs w:val="28"/>
        </w:rPr>
      </w:pPr>
      <w:r w:rsidRPr="002F5F7F">
        <w:rPr>
          <w:sz w:val="28"/>
          <w:szCs w:val="28"/>
        </w:rPr>
        <w:t>Quán triệt sâu sắc quan điểm “Sức khỏe là vốn quý nhất của mỗi người dân</w:t>
      </w:r>
      <w:r w:rsidRPr="002F5F7F">
        <w:rPr>
          <w:spacing w:val="80"/>
          <w:sz w:val="28"/>
          <w:szCs w:val="28"/>
        </w:rPr>
        <w:t xml:space="preserve"> </w:t>
      </w:r>
      <w:r w:rsidRPr="002F5F7F">
        <w:rPr>
          <w:sz w:val="28"/>
          <w:szCs w:val="28"/>
        </w:rPr>
        <w:t>và của toàn xã hội”, “Vì một Việt Nam</w:t>
      </w:r>
      <w:r w:rsidRPr="002F5F7F">
        <w:rPr>
          <w:spacing w:val="-5"/>
          <w:sz w:val="28"/>
          <w:szCs w:val="28"/>
        </w:rPr>
        <w:t xml:space="preserve"> </w:t>
      </w:r>
      <w:r w:rsidRPr="002F5F7F">
        <w:rPr>
          <w:sz w:val="28"/>
          <w:szCs w:val="28"/>
        </w:rPr>
        <w:t>khỏe mạnh hơn”. Tăng cường lãnh đạo, chỉ đạo triển khai có hiệu quả nhiệm vụ khám sức khỏe định kỳ hoặc khám sàng lọc miễn phí cho người dân theo Nghị quyết số 72-NQ/TW gắn với các chương trình, kế hoạch phát triển kinh tế - xã hội, bảo đảm an sinh xã hội, nâng cao đời sống của Nhân dân trên địa bàn.</w:t>
      </w:r>
    </w:p>
    <w:p w14:paraId="3EDC1DAC" w14:textId="77777777" w:rsidR="002F5F7F" w:rsidRPr="002F5F7F" w:rsidRDefault="002F5F7F" w:rsidP="008057BA">
      <w:pPr>
        <w:pStyle w:val="BodyText"/>
        <w:spacing w:before="0" w:after="40"/>
        <w:ind w:firstLine="709"/>
        <w:rPr>
          <w:sz w:val="28"/>
          <w:szCs w:val="28"/>
        </w:rPr>
      </w:pPr>
      <w:r w:rsidRPr="002F5F7F">
        <w:rPr>
          <w:sz w:val="28"/>
          <w:szCs w:val="28"/>
        </w:rPr>
        <w:t>Xác định nhiệm vụ khám sức khỏe định kỳ hoặc khám sàng lọc miễn phí cho người dân là nhiệm vụ trọng tâm, thường xuyên, gắn với trách nhiệm của người đứng đầu các cơ quan, đơn vị.</w:t>
      </w:r>
    </w:p>
    <w:p w14:paraId="1D6B33E4" w14:textId="77777777" w:rsidR="002F5F7F" w:rsidRPr="002F5F7F" w:rsidRDefault="002F5F7F" w:rsidP="008057BA">
      <w:pPr>
        <w:pStyle w:val="BodyText"/>
        <w:spacing w:before="0" w:after="40"/>
        <w:ind w:firstLine="709"/>
        <w:rPr>
          <w:sz w:val="28"/>
          <w:szCs w:val="28"/>
        </w:rPr>
      </w:pPr>
      <w:r w:rsidRPr="002F5F7F">
        <w:rPr>
          <w:sz w:val="28"/>
          <w:szCs w:val="28"/>
        </w:rPr>
        <w:t>Huy động sự vào cuộc của cả hệ thống chính trị trong chỉ đạo, tổ chức thực hiện khám sức khỏe định kỳ hoặc khám sàng lọc miễn phí toàn dân.</w:t>
      </w:r>
    </w:p>
    <w:p w14:paraId="2D7594F1" w14:textId="77777777" w:rsidR="00C32E75" w:rsidRDefault="002F5F7F" w:rsidP="008057BA">
      <w:pPr>
        <w:pStyle w:val="BodyText"/>
        <w:spacing w:before="0" w:after="40"/>
        <w:ind w:firstLine="709"/>
        <w:rPr>
          <w:sz w:val="28"/>
          <w:szCs w:val="28"/>
        </w:rPr>
      </w:pPr>
      <w:r w:rsidRPr="002F5F7F">
        <w:rPr>
          <w:sz w:val="28"/>
          <w:szCs w:val="28"/>
        </w:rPr>
        <w:t>Tăng cường phối hợp giữa ngành Y tế với các đơn vị liên quan để tổ chức khám sức khỏe định kỳ hoặc khám sàng lọc đảm bảo hiệu quả, chất lượng. Kịp</w:t>
      </w:r>
      <w:r w:rsidRPr="002F5F7F">
        <w:rPr>
          <w:spacing w:val="40"/>
          <w:sz w:val="28"/>
          <w:szCs w:val="28"/>
        </w:rPr>
        <w:t xml:space="preserve"> </w:t>
      </w:r>
      <w:r w:rsidRPr="002F5F7F">
        <w:rPr>
          <w:sz w:val="28"/>
          <w:szCs w:val="28"/>
        </w:rPr>
        <w:t>thời báo cáo, đề xuất các biện pháp tháo gỡ khó khăn, vướng mắc phát sinh trong quá trình triển khai.</w:t>
      </w:r>
    </w:p>
    <w:p w14:paraId="3D2F98A0" w14:textId="0AAD17C5" w:rsidR="002F5F7F" w:rsidRPr="00C32E75" w:rsidRDefault="00C32E75" w:rsidP="008057BA">
      <w:pPr>
        <w:pStyle w:val="BodyText"/>
        <w:spacing w:before="0" w:after="40"/>
        <w:ind w:firstLine="709"/>
        <w:rPr>
          <w:sz w:val="28"/>
          <w:szCs w:val="28"/>
        </w:rPr>
      </w:pPr>
      <w:r w:rsidRPr="00C32E75">
        <w:rPr>
          <w:b/>
          <w:sz w:val="28"/>
          <w:szCs w:val="28"/>
        </w:rPr>
        <w:t>2</w:t>
      </w:r>
      <w:r w:rsidRPr="00C32E75">
        <w:rPr>
          <w:b/>
          <w:i/>
          <w:sz w:val="28"/>
          <w:szCs w:val="28"/>
        </w:rPr>
        <w:t xml:space="preserve">. </w:t>
      </w:r>
      <w:r w:rsidR="002F5F7F" w:rsidRPr="00C32E75">
        <w:rPr>
          <w:b/>
          <w:sz w:val="28"/>
          <w:szCs w:val="28"/>
        </w:rPr>
        <w:t>Tổ</w:t>
      </w:r>
      <w:r w:rsidR="002F5F7F" w:rsidRPr="00C32E75">
        <w:rPr>
          <w:b/>
          <w:spacing w:val="-2"/>
          <w:sz w:val="28"/>
          <w:szCs w:val="28"/>
        </w:rPr>
        <w:t xml:space="preserve"> </w:t>
      </w:r>
      <w:r w:rsidR="002F5F7F" w:rsidRPr="00C32E75">
        <w:rPr>
          <w:b/>
          <w:sz w:val="28"/>
          <w:szCs w:val="28"/>
        </w:rPr>
        <w:t>chức</w:t>
      </w:r>
      <w:r w:rsidR="002F5F7F" w:rsidRPr="00C32E75">
        <w:rPr>
          <w:b/>
          <w:spacing w:val="-2"/>
          <w:sz w:val="28"/>
          <w:szCs w:val="28"/>
        </w:rPr>
        <w:t xml:space="preserve"> </w:t>
      </w:r>
      <w:r w:rsidR="002F5F7F" w:rsidRPr="00C32E75">
        <w:rPr>
          <w:b/>
          <w:sz w:val="28"/>
          <w:szCs w:val="28"/>
        </w:rPr>
        <w:t>triển</w:t>
      </w:r>
      <w:r w:rsidR="002F5F7F" w:rsidRPr="00C32E75">
        <w:rPr>
          <w:b/>
          <w:spacing w:val="-3"/>
          <w:sz w:val="28"/>
          <w:szCs w:val="28"/>
        </w:rPr>
        <w:t xml:space="preserve"> </w:t>
      </w:r>
      <w:r w:rsidR="002F5F7F" w:rsidRPr="00C32E75">
        <w:rPr>
          <w:b/>
          <w:sz w:val="28"/>
          <w:szCs w:val="28"/>
        </w:rPr>
        <w:t>khai</w:t>
      </w:r>
      <w:r w:rsidR="002F5F7F" w:rsidRPr="00C32E75">
        <w:rPr>
          <w:b/>
          <w:spacing w:val="-1"/>
          <w:sz w:val="28"/>
          <w:szCs w:val="28"/>
        </w:rPr>
        <w:t xml:space="preserve"> </w:t>
      </w:r>
      <w:r w:rsidR="002F5F7F" w:rsidRPr="00C32E75">
        <w:rPr>
          <w:b/>
          <w:sz w:val="28"/>
          <w:szCs w:val="28"/>
        </w:rPr>
        <w:t>theo</w:t>
      </w:r>
      <w:r w:rsidR="002F5F7F" w:rsidRPr="00C32E75">
        <w:rPr>
          <w:b/>
          <w:spacing w:val="-2"/>
          <w:sz w:val="28"/>
          <w:szCs w:val="28"/>
        </w:rPr>
        <w:t xml:space="preserve"> </w:t>
      </w:r>
      <w:r w:rsidR="002F5F7F" w:rsidRPr="00C32E75">
        <w:rPr>
          <w:b/>
          <w:sz w:val="28"/>
          <w:szCs w:val="28"/>
        </w:rPr>
        <w:t>nhóm</w:t>
      </w:r>
      <w:r w:rsidR="002F5F7F" w:rsidRPr="00C32E75">
        <w:rPr>
          <w:b/>
          <w:spacing w:val="-6"/>
          <w:sz w:val="28"/>
          <w:szCs w:val="28"/>
        </w:rPr>
        <w:t xml:space="preserve"> </w:t>
      </w:r>
      <w:r w:rsidR="002F5F7F" w:rsidRPr="00C32E75">
        <w:rPr>
          <w:b/>
          <w:sz w:val="28"/>
          <w:szCs w:val="28"/>
        </w:rPr>
        <w:t>đối</w:t>
      </w:r>
      <w:r w:rsidR="002F5F7F" w:rsidRPr="00C32E75">
        <w:rPr>
          <w:b/>
          <w:spacing w:val="-1"/>
          <w:sz w:val="28"/>
          <w:szCs w:val="28"/>
        </w:rPr>
        <w:t xml:space="preserve"> </w:t>
      </w:r>
      <w:r w:rsidR="002F5F7F" w:rsidRPr="00C32E75">
        <w:rPr>
          <w:b/>
          <w:spacing w:val="-2"/>
          <w:sz w:val="28"/>
          <w:szCs w:val="28"/>
        </w:rPr>
        <w:t>tượng</w:t>
      </w:r>
    </w:p>
    <w:p w14:paraId="65FF0ECF" w14:textId="77777777" w:rsidR="002F5F7F" w:rsidRPr="002F5F7F" w:rsidRDefault="002F5F7F" w:rsidP="008057BA">
      <w:pPr>
        <w:pStyle w:val="BodyText"/>
        <w:spacing w:before="0" w:after="40"/>
        <w:ind w:firstLine="709"/>
        <w:rPr>
          <w:sz w:val="28"/>
          <w:szCs w:val="28"/>
        </w:rPr>
      </w:pPr>
      <w:r w:rsidRPr="002F5F7F">
        <w:rPr>
          <w:sz w:val="28"/>
          <w:szCs w:val="28"/>
        </w:rPr>
        <w:t>Rà soát kỹ, lập danh sách đối tượng khám sức khoẻ định kỳ, khám sàng lọc theo quy định để xây dựng Kế hoạch và triển khai khám đảm bảo hoàn thành chỉ tiêu theo thời hạn được giao.</w:t>
      </w:r>
    </w:p>
    <w:p w14:paraId="04E80F7E" w14:textId="6552729D" w:rsidR="002F5F7F" w:rsidRPr="002F5F7F" w:rsidRDefault="002F5F7F" w:rsidP="008057BA">
      <w:pPr>
        <w:pStyle w:val="BodyText"/>
        <w:spacing w:before="0" w:after="40"/>
        <w:ind w:firstLine="709"/>
        <w:rPr>
          <w:sz w:val="28"/>
          <w:szCs w:val="28"/>
        </w:rPr>
      </w:pPr>
      <w:r w:rsidRPr="002F5F7F">
        <w:rPr>
          <w:sz w:val="28"/>
          <w:szCs w:val="28"/>
        </w:rPr>
        <w:t xml:space="preserve">Xây dựng kế hoạch ra quân, triển khai khám sức khỏe định kỳ miễn phí cho đối tượng thuộc điểm a và khám sàng lọc cho đối tượng thuộc điểm đ cư trú trên địa bàn theo khoản 2 Điều 69 của Nghị định 165/2026/NĐ-CP, </w:t>
      </w:r>
      <w:r w:rsidRPr="002F5F7F">
        <w:rPr>
          <w:b/>
          <w:i/>
          <w:sz w:val="28"/>
          <w:szCs w:val="28"/>
        </w:rPr>
        <w:t xml:space="preserve">đảm bảo đến 20/12/2026 tỷ lệ 100% người dân cư trú trên địa bàn phường </w:t>
      </w:r>
      <w:r w:rsidRPr="002F5F7F">
        <w:rPr>
          <w:sz w:val="28"/>
          <w:szCs w:val="28"/>
        </w:rPr>
        <w:t>được khám sức khỏe định kỳ hoặc khám sàng lọc và dữ liệu được cập nhật tự động vào Sổ sức khỏe điện tử trên VNeID.</w:t>
      </w:r>
    </w:p>
    <w:p w14:paraId="55A704A7" w14:textId="2AE5384A" w:rsidR="002F5F7F" w:rsidRPr="002F5F7F" w:rsidRDefault="00935929" w:rsidP="008057BA">
      <w:pPr>
        <w:spacing w:after="40" w:line="276" w:lineRule="auto"/>
        <w:ind w:firstLine="709"/>
        <w:rPr>
          <w:szCs w:val="28"/>
        </w:rPr>
      </w:pPr>
      <w:r>
        <w:rPr>
          <w:szCs w:val="28"/>
        </w:rPr>
        <w:t xml:space="preserve">Các cơ quan, đơn vị, </w:t>
      </w:r>
      <w:r w:rsidR="002F5F7F" w:rsidRPr="002F5F7F">
        <w:rPr>
          <w:szCs w:val="28"/>
        </w:rPr>
        <w:t>doanh nghiệp, người sử dụng lao động trên địa bàn phường</w:t>
      </w:r>
      <w:r w:rsidR="002F5F7F" w:rsidRPr="002F5F7F">
        <w:rPr>
          <w:spacing w:val="-1"/>
          <w:szCs w:val="28"/>
        </w:rPr>
        <w:t xml:space="preserve"> </w:t>
      </w:r>
      <w:r w:rsidR="002F5F7F" w:rsidRPr="002F5F7F">
        <w:rPr>
          <w:szCs w:val="28"/>
        </w:rPr>
        <w:t>tổ</w:t>
      </w:r>
      <w:r w:rsidR="002F5F7F" w:rsidRPr="002F5F7F">
        <w:rPr>
          <w:spacing w:val="-1"/>
          <w:szCs w:val="28"/>
        </w:rPr>
        <w:t xml:space="preserve"> </w:t>
      </w:r>
      <w:r w:rsidR="002F5F7F" w:rsidRPr="002F5F7F">
        <w:rPr>
          <w:szCs w:val="28"/>
        </w:rPr>
        <w:t>chức</w:t>
      </w:r>
      <w:r w:rsidR="002F5F7F" w:rsidRPr="002F5F7F">
        <w:rPr>
          <w:spacing w:val="-2"/>
          <w:szCs w:val="28"/>
        </w:rPr>
        <w:t xml:space="preserve"> </w:t>
      </w:r>
      <w:r w:rsidR="002F5F7F" w:rsidRPr="002F5F7F">
        <w:rPr>
          <w:szCs w:val="28"/>
        </w:rPr>
        <w:t>khám</w:t>
      </w:r>
      <w:r w:rsidR="002F5F7F" w:rsidRPr="002F5F7F">
        <w:rPr>
          <w:spacing w:val="-4"/>
          <w:szCs w:val="28"/>
        </w:rPr>
        <w:t xml:space="preserve"> </w:t>
      </w:r>
      <w:r w:rsidR="002F5F7F" w:rsidRPr="002F5F7F">
        <w:rPr>
          <w:szCs w:val="28"/>
        </w:rPr>
        <w:t>sức</w:t>
      </w:r>
      <w:r w:rsidR="002F5F7F" w:rsidRPr="002F5F7F">
        <w:rPr>
          <w:spacing w:val="-2"/>
          <w:szCs w:val="28"/>
        </w:rPr>
        <w:t xml:space="preserve"> </w:t>
      </w:r>
      <w:r w:rsidR="002F5F7F" w:rsidRPr="002F5F7F">
        <w:rPr>
          <w:szCs w:val="28"/>
        </w:rPr>
        <w:t>khoẻ</w:t>
      </w:r>
      <w:r w:rsidR="002F5F7F" w:rsidRPr="002F5F7F">
        <w:rPr>
          <w:spacing w:val="-2"/>
          <w:szCs w:val="28"/>
        </w:rPr>
        <w:t xml:space="preserve"> </w:t>
      </w:r>
      <w:r w:rsidR="002F5F7F" w:rsidRPr="002F5F7F">
        <w:rPr>
          <w:szCs w:val="28"/>
        </w:rPr>
        <w:t>định</w:t>
      </w:r>
      <w:r w:rsidR="002F5F7F" w:rsidRPr="002F5F7F">
        <w:rPr>
          <w:spacing w:val="-1"/>
          <w:szCs w:val="28"/>
        </w:rPr>
        <w:t xml:space="preserve"> </w:t>
      </w:r>
      <w:r w:rsidR="002F5F7F" w:rsidRPr="002F5F7F">
        <w:rPr>
          <w:szCs w:val="28"/>
        </w:rPr>
        <w:t>kỳ</w:t>
      </w:r>
      <w:r w:rsidR="002F5F7F" w:rsidRPr="002F5F7F">
        <w:rPr>
          <w:spacing w:val="-4"/>
          <w:szCs w:val="28"/>
        </w:rPr>
        <w:t xml:space="preserve"> </w:t>
      </w:r>
      <w:r w:rsidR="002F5F7F" w:rsidRPr="002F5F7F">
        <w:rPr>
          <w:szCs w:val="28"/>
        </w:rPr>
        <w:t>cho cán</w:t>
      </w:r>
      <w:r w:rsidR="002F5F7F" w:rsidRPr="002F5F7F">
        <w:rPr>
          <w:spacing w:val="-2"/>
          <w:szCs w:val="28"/>
        </w:rPr>
        <w:t xml:space="preserve"> </w:t>
      </w:r>
      <w:r w:rsidR="002F5F7F" w:rsidRPr="002F5F7F">
        <w:rPr>
          <w:szCs w:val="28"/>
        </w:rPr>
        <w:t>bộ,</w:t>
      </w:r>
      <w:r w:rsidR="002F5F7F" w:rsidRPr="002F5F7F">
        <w:rPr>
          <w:spacing w:val="-1"/>
          <w:szCs w:val="28"/>
        </w:rPr>
        <w:t xml:space="preserve"> </w:t>
      </w:r>
      <w:r w:rsidR="002F5F7F" w:rsidRPr="002F5F7F">
        <w:rPr>
          <w:szCs w:val="28"/>
        </w:rPr>
        <w:t>công</w:t>
      </w:r>
      <w:r w:rsidR="002F5F7F" w:rsidRPr="002F5F7F">
        <w:rPr>
          <w:spacing w:val="-2"/>
          <w:szCs w:val="28"/>
        </w:rPr>
        <w:t xml:space="preserve"> </w:t>
      </w:r>
      <w:r w:rsidR="002F5F7F" w:rsidRPr="002F5F7F">
        <w:rPr>
          <w:szCs w:val="28"/>
        </w:rPr>
        <w:t>chức,</w:t>
      </w:r>
      <w:r w:rsidR="002F5F7F" w:rsidRPr="002F5F7F">
        <w:rPr>
          <w:spacing w:val="-3"/>
          <w:szCs w:val="28"/>
        </w:rPr>
        <w:t xml:space="preserve"> </w:t>
      </w:r>
      <w:r w:rsidR="002F5F7F" w:rsidRPr="002F5F7F">
        <w:rPr>
          <w:szCs w:val="28"/>
        </w:rPr>
        <w:t>viên</w:t>
      </w:r>
      <w:r w:rsidR="002F5F7F" w:rsidRPr="002F5F7F">
        <w:rPr>
          <w:spacing w:val="-2"/>
          <w:szCs w:val="28"/>
        </w:rPr>
        <w:t xml:space="preserve"> </w:t>
      </w:r>
      <w:r w:rsidR="002F5F7F" w:rsidRPr="002F5F7F">
        <w:rPr>
          <w:szCs w:val="28"/>
        </w:rPr>
        <w:t>chứ,</w:t>
      </w:r>
      <w:r w:rsidR="002F5F7F" w:rsidRPr="002F5F7F">
        <w:rPr>
          <w:spacing w:val="-3"/>
          <w:szCs w:val="28"/>
        </w:rPr>
        <w:t xml:space="preserve"> </w:t>
      </w:r>
      <w:r w:rsidR="002F5F7F" w:rsidRPr="002F5F7F">
        <w:rPr>
          <w:szCs w:val="28"/>
        </w:rPr>
        <w:t>người</w:t>
      </w:r>
      <w:r w:rsidR="002F5F7F" w:rsidRPr="002F5F7F">
        <w:rPr>
          <w:spacing w:val="-2"/>
          <w:szCs w:val="28"/>
        </w:rPr>
        <w:t xml:space="preserve"> </w:t>
      </w:r>
      <w:r w:rsidR="002F5F7F" w:rsidRPr="002F5F7F">
        <w:rPr>
          <w:szCs w:val="28"/>
        </w:rPr>
        <w:t>lao động thuộc thẩm</w:t>
      </w:r>
      <w:r w:rsidR="002F5F7F" w:rsidRPr="002F5F7F">
        <w:rPr>
          <w:spacing w:val="-2"/>
          <w:szCs w:val="28"/>
        </w:rPr>
        <w:t xml:space="preserve"> </w:t>
      </w:r>
      <w:r w:rsidR="002F5F7F" w:rsidRPr="002F5F7F">
        <w:rPr>
          <w:szCs w:val="28"/>
        </w:rPr>
        <w:t>quyền quản lý theo quy</w:t>
      </w:r>
      <w:r w:rsidR="002F5F7F" w:rsidRPr="002F5F7F">
        <w:rPr>
          <w:spacing w:val="-1"/>
          <w:szCs w:val="28"/>
        </w:rPr>
        <w:t xml:space="preserve"> </w:t>
      </w:r>
      <w:r w:rsidR="002F5F7F" w:rsidRPr="002F5F7F">
        <w:rPr>
          <w:szCs w:val="28"/>
        </w:rPr>
        <w:t xml:space="preserve">định của pháp luật về lao động, pháp luật về an toàn, vệ sinh lao động. </w:t>
      </w:r>
      <w:r w:rsidR="002F5F7F" w:rsidRPr="002F5F7F">
        <w:rPr>
          <w:b/>
          <w:i/>
          <w:szCs w:val="28"/>
        </w:rPr>
        <w:t>Đảm bảo 100% người lao động được khám sức</w:t>
      </w:r>
      <w:r w:rsidR="002F5F7F" w:rsidRPr="002F5F7F">
        <w:rPr>
          <w:b/>
          <w:i/>
          <w:spacing w:val="40"/>
          <w:szCs w:val="28"/>
        </w:rPr>
        <w:t xml:space="preserve"> </w:t>
      </w:r>
      <w:r w:rsidR="002F5F7F" w:rsidRPr="002F5F7F">
        <w:rPr>
          <w:b/>
          <w:i/>
          <w:szCs w:val="28"/>
        </w:rPr>
        <w:t>khoẻ định kỳ trước ngày 20/11/2026</w:t>
      </w:r>
      <w:r w:rsidR="002F5F7F" w:rsidRPr="002F5F7F">
        <w:rPr>
          <w:szCs w:val="28"/>
        </w:rPr>
        <w:t>.</w:t>
      </w:r>
    </w:p>
    <w:p w14:paraId="036A5722" w14:textId="77777777" w:rsidR="002F5F7F" w:rsidRPr="002F5F7F" w:rsidRDefault="002F5F7F" w:rsidP="008057BA">
      <w:pPr>
        <w:pStyle w:val="BodyText"/>
        <w:spacing w:before="0" w:after="40"/>
        <w:ind w:firstLine="709"/>
        <w:rPr>
          <w:b/>
          <w:i/>
          <w:sz w:val="28"/>
          <w:szCs w:val="28"/>
        </w:rPr>
      </w:pPr>
      <w:r w:rsidRPr="002F5F7F">
        <w:rPr>
          <w:sz w:val="28"/>
          <w:szCs w:val="28"/>
        </w:rPr>
        <w:t>Triển khai khám sức khoẻ đầu năm học đối với đối tượng trẻ em trong cơ sở giáo dục mầm</w:t>
      </w:r>
      <w:r w:rsidRPr="002F5F7F">
        <w:rPr>
          <w:spacing w:val="-5"/>
          <w:sz w:val="28"/>
          <w:szCs w:val="28"/>
        </w:rPr>
        <w:t xml:space="preserve"> </w:t>
      </w:r>
      <w:r w:rsidRPr="002F5F7F">
        <w:rPr>
          <w:sz w:val="28"/>
          <w:szCs w:val="28"/>
        </w:rPr>
        <w:t>non, học sinh trong các cơ sở giáo dục</w:t>
      </w:r>
      <w:r w:rsidRPr="002F5F7F">
        <w:rPr>
          <w:spacing w:val="-1"/>
          <w:sz w:val="28"/>
          <w:szCs w:val="28"/>
        </w:rPr>
        <w:t xml:space="preserve"> </w:t>
      </w:r>
      <w:r w:rsidRPr="002F5F7F">
        <w:rPr>
          <w:sz w:val="28"/>
          <w:szCs w:val="28"/>
        </w:rPr>
        <w:t>phổ thông và học</w:t>
      </w:r>
      <w:r w:rsidRPr="002F5F7F">
        <w:rPr>
          <w:spacing w:val="-1"/>
          <w:sz w:val="28"/>
          <w:szCs w:val="28"/>
        </w:rPr>
        <w:t xml:space="preserve"> </w:t>
      </w:r>
      <w:r w:rsidRPr="002F5F7F">
        <w:rPr>
          <w:sz w:val="28"/>
          <w:szCs w:val="28"/>
        </w:rPr>
        <w:t xml:space="preserve">viên các cơ sở giáo dục nghề nghiệp theo quy định của pháp luật về công tác y tế trường học, </w:t>
      </w:r>
      <w:r w:rsidRPr="002F5F7F">
        <w:rPr>
          <w:b/>
          <w:i/>
          <w:sz w:val="28"/>
          <w:szCs w:val="28"/>
        </w:rPr>
        <w:t>hoàn thành trước ngày 20/12/2026.</w:t>
      </w:r>
    </w:p>
    <w:p w14:paraId="219D6C60" w14:textId="37207695" w:rsidR="002F5F7F" w:rsidRPr="00C32E75" w:rsidRDefault="002F5F7F" w:rsidP="008057BA">
      <w:pPr>
        <w:pStyle w:val="Heading2"/>
        <w:keepNext w:val="0"/>
        <w:keepLines w:val="0"/>
        <w:widowControl w:val="0"/>
        <w:numPr>
          <w:ilvl w:val="0"/>
          <w:numId w:val="9"/>
        </w:numPr>
        <w:tabs>
          <w:tab w:val="left" w:pos="988"/>
        </w:tabs>
        <w:autoSpaceDE w:val="0"/>
        <w:autoSpaceDN w:val="0"/>
        <w:spacing w:after="40" w:line="276" w:lineRule="auto"/>
        <w:jc w:val="both"/>
        <w:rPr>
          <w:i w:val="0"/>
          <w:szCs w:val="28"/>
        </w:rPr>
      </w:pPr>
      <w:r w:rsidRPr="00C32E75">
        <w:rPr>
          <w:i w:val="0"/>
          <w:szCs w:val="28"/>
        </w:rPr>
        <w:t>Công</w:t>
      </w:r>
      <w:r w:rsidRPr="00C32E75">
        <w:rPr>
          <w:i w:val="0"/>
          <w:spacing w:val="-5"/>
          <w:szCs w:val="28"/>
        </w:rPr>
        <w:t xml:space="preserve"> </w:t>
      </w:r>
      <w:r w:rsidRPr="00C32E75">
        <w:rPr>
          <w:i w:val="0"/>
          <w:szCs w:val="28"/>
        </w:rPr>
        <w:t>tác</w:t>
      </w:r>
      <w:r w:rsidRPr="00C32E75">
        <w:rPr>
          <w:i w:val="0"/>
          <w:spacing w:val="-3"/>
          <w:szCs w:val="28"/>
        </w:rPr>
        <w:t xml:space="preserve"> </w:t>
      </w:r>
      <w:r w:rsidRPr="00C32E75">
        <w:rPr>
          <w:i w:val="0"/>
          <w:szCs w:val="28"/>
        </w:rPr>
        <w:t>truyền</w:t>
      </w:r>
      <w:r w:rsidRPr="00C32E75">
        <w:rPr>
          <w:i w:val="0"/>
          <w:spacing w:val="-3"/>
          <w:szCs w:val="28"/>
        </w:rPr>
        <w:t xml:space="preserve"> </w:t>
      </w:r>
      <w:r w:rsidRPr="00C32E75">
        <w:rPr>
          <w:i w:val="0"/>
          <w:szCs w:val="28"/>
        </w:rPr>
        <w:t>thông,</w:t>
      </w:r>
      <w:r w:rsidRPr="00C32E75">
        <w:rPr>
          <w:i w:val="0"/>
          <w:spacing w:val="-4"/>
          <w:szCs w:val="28"/>
        </w:rPr>
        <w:t xml:space="preserve"> </w:t>
      </w:r>
      <w:r w:rsidRPr="00C32E75">
        <w:rPr>
          <w:i w:val="0"/>
          <w:szCs w:val="28"/>
        </w:rPr>
        <w:t>tư</w:t>
      </w:r>
      <w:r w:rsidRPr="00C32E75">
        <w:rPr>
          <w:i w:val="0"/>
          <w:spacing w:val="-4"/>
          <w:szCs w:val="28"/>
        </w:rPr>
        <w:t xml:space="preserve"> </w:t>
      </w:r>
      <w:r w:rsidRPr="00C32E75">
        <w:rPr>
          <w:i w:val="0"/>
          <w:szCs w:val="28"/>
        </w:rPr>
        <w:t>vấn,</w:t>
      </w:r>
      <w:r w:rsidRPr="00C32E75">
        <w:rPr>
          <w:i w:val="0"/>
          <w:spacing w:val="-5"/>
          <w:szCs w:val="28"/>
        </w:rPr>
        <w:t xml:space="preserve"> </w:t>
      </w:r>
      <w:r w:rsidRPr="00C32E75">
        <w:rPr>
          <w:i w:val="0"/>
          <w:szCs w:val="28"/>
        </w:rPr>
        <w:t>vận</w:t>
      </w:r>
      <w:r w:rsidRPr="00C32E75">
        <w:rPr>
          <w:i w:val="0"/>
          <w:spacing w:val="-3"/>
          <w:szCs w:val="28"/>
        </w:rPr>
        <w:t xml:space="preserve"> </w:t>
      </w:r>
      <w:r w:rsidRPr="00C32E75">
        <w:rPr>
          <w:i w:val="0"/>
          <w:spacing w:val="-4"/>
          <w:szCs w:val="28"/>
        </w:rPr>
        <w:t>động</w:t>
      </w:r>
    </w:p>
    <w:p w14:paraId="2F535B1E" w14:textId="77777777" w:rsidR="002F5F7F" w:rsidRPr="002F5F7F" w:rsidRDefault="002F5F7F" w:rsidP="008057BA">
      <w:pPr>
        <w:pStyle w:val="BodyText"/>
        <w:spacing w:before="0" w:after="40"/>
        <w:ind w:firstLine="709"/>
        <w:rPr>
          <w:sz w:val="28"/>
          <w:szCs w:val="28"/>
        </w:rPr>
      </w:pPr>
      <w:r w:rsidRPr="002F5F7F">
        <w:rPr>
          <w:sz w:val="28"/>
          <w:szCs w:val="28"/>
        </w:rPr>
        <w:lastRenderedPageBreak/>
        <w:t>Tăng cường công tác tuyên truyền, vận động, nâng cao nhận thức của người dân, cộng đồng và toàn xã hội về khám sức khỏe định kỳ hoặc khám sàng lọc phát hiện sớm bệnh tật, góp phần thay đổi hành vi và hình thành thói quen chủ động đi khám sức khỏe định kỳ, khám sàng lọc; theo dõi và quản lý sức khỏe cá nhân;</w:t>
      </w:r>
      <w:r w:rsidRPr="002F5F7F">
        <w:rPr>
          <w:spacing w:val="40"/>
          <w:sz w:val="28"/>
          <w:szCs w:val="28"/>
        </w:rPr>
        <w:t xml:space="preserve"> </w:t>
      </w:r>
      <w:r w:rsidRPr="002F5F7F">
        <w:rPr>
          <w:sz w:val="28"/>
          <w:szCs w:val="28"/>
        </w:rPr>
        <w:t>nâng cao ý thức phòng bệnh, thay đổi hành vi có lợi cho sức khỏe.</w:t>
      </w:r>
    </w:p>
    <w:p w14:paraId="46A51A85" w14:textId="77777777" w:rsidR="002F5F7F" w:rsidRPr="002F5F7F" w:rsidRDefault="002F5F7F" w:rsidP="008057BA">
      <w:pPr>
        <w:pStyle w:val="BodyText"/>
        <w:spacing w:before="0" w:after="40"/>
        <w:ind w:firstLine="709"/>
        <w:rPr>
          <w:sz w:val="28"/>
          <w:szCs w:val="28"/>
        </w:rPr>
      </w:pPr>
      <w:r w:rsidRPr="002F5F7F">
        <w:rPr>
          <w:sz w:val="28"/>
          <w:szCs w:val="28"/>
        </w:rPr>
        <w:t>Hướng dẫn người dân về lợi ích của việc tạo lập Sổ sức khỏe điện tử tích hợp trên ứng dụng VNeID.</w:t>
      </w:r>
    </w:p>
    <w:p w14:paraId="502A0437" w14:textId="77777777" w:rsidR="009E34C8" w:rsidRDefault="002F5F7F" w:rsidP="009E34C8">
      <w:pPr>
        <w:pStyle w:val="BodyText"/>
        <w:spacing w:before="0" w:after="40"/>
        <w:ind w:firstLine="709"/>
        <w:rPr>
          <w:sz w:val="28"/>
          <w:szCs w:val="28"/>
        </w:rPr>
      </w:pPr>
      <w:r w:rsidRPr="002F5F7F">
        <w:rPr>
          <w:sz w:val="28"/>
          <w:szCs w:val="28"/>
        </w:rPr>
        <w:t>Tổ chức lồng ghép, đẩy mạnh hoạt động khám sức khỏe, sàng lọc, truyền thông sức khỏe hưởng ứng Ngày truyền thống người cao tuổi Việt Nam (06/6), Ngày Dân số Thế giới (11/7), Ngày Quốc tế người cao tuổi (01/10), Ngày Quốc tế Người khuyết tật (03/12).</w:t>
      </w:r>
    </w:p>
    <w:p w14:paraId="1528A616" w14:textId="41C57BC5" w:rsidR="002F5F7F" w:rsidRPr="009E34C8" w:rsidRDefault="009E34C8" w:rsidP="009E34C8">
      <w:pPr>
        <w:pStyle w:val="BodyText"/>
        <w:spacing w:before="0" w:after="40"/>
        <w:ind w:firstLine="709"/>
        <w:rPr>
          <w:b/>
          <w:sz w:val="28"/>
          <w:szCs w:val="28"/>
        </w:rPr>
      </w:pPr>
      <w:r w:rsidRPr="009E34C8">
        <w:rPr>
          <w:b/>
          <w:sz w:val="28"/>
          <w:szCs w:val="28"/>
        </w:rPr>
        <w:t xml:space="preserve">4. </w:t>
      </w:r>
      <w:r w:rsidR="002F5F7F" w:rsidRPr="009E34C8">
        <w:rPr>
          <w:b/>
          <w:sz w:val="28"/>
          <w:szCs w:val="28"/>
        </w:rPr>
        <w:t>Chuyển</w:t>
      </w:r>
      <w:r w:rsidR="002F5F7F" w:rsidRPr="009E34C8">
        <w:rPr>
          <w:b/>
          <w:spacing w:val="-3"/>
          <w:sz w:val="28"/>
          <w:szCs w:val="28"/>
        </w:rPr>
        <w:t xml:space="preserve"> </w:t>
      </w:r>
      <w:r w:rsidR="002F5F7F" w:rsidRPr="009E34C8">
        <w:rPr>
          <w:b/>
          <w:sz w:val="28"/>
          <w:szCs w:val="28"/>
        </w:rPr>
        <w:t>đổi</w:t>
      </w:r>
      <w:r w:rsidR="002F5F7F" w:rsidRPr="009E34C8">
        <w:rPr>
          <w:b/>
          <w:spacing w:val="-4"/>
          <w:sz w:val="28"/>
          <w:szCs w:val="28"/>
        </w:rPr>
        <w:t xml:space="preserve"> </w:t>
      </w:r>
      <w:r w:rsidR="002F5F7F" w:rsidRPr="009E34C8">
        <w:rPr>
          <w:b/>
          <w:sz w:val="28"/>
          <w:szCs w:val="28"/>
        </w:rPr>
        <w:t>số</w:t>
      </w:r>
      <w:r w:rsidR="002F5F7F" w:rsidRPr="009E34C8">
        <w:rPr>
          <w:b/>
          <w:spacing w:val="-1"/>
          <w:sz w:val="28"/>
          <w:szCs w:val="28"/>
        </w:rPr>
        <w:t xml:space="preserve"> </w:t>
      </w:r>
      <w:r w:rsidR="002F5F7F" w:rsidRPr="009E34C8">
        <w:rPr>
          <w:b/>
          <w:sz w:val="28"/>
          <w:szCs w:val="28"/>
        </w:rPr>
        <w:t>và</w:t>
      </w:r>
      <w:r w:rsidR="002F5F7F" w:rsidRPr="009E34C8">
        <w:rPr>
          <w:b/>
          <w:spacing w:val="-6"/>
          <w:sz w:val="28"/>
          <w:szCs w:val="28"/>
        </w:rPr>
        <w:t xml:space="preserve"> </w:t>
      </w:r>
      <w:r w:rsidR="002F5F7F" w:rsidRPr="009E34C8">
        <w:rPr>
          <w:b/>
          <w:sz w:val="28"/>
          <w:szCs w:val="28"/>
        </w:rPr>
        <w:t>quản</w:t>
      </w:r>
      <w:r w:rsidR="002F5F7F" w:rsidRPr="009E34C8">
        <w:rPr>
          <w:b/>
          <w:spacing w:val="-2"/>
          <w:sz w:val="28"/>
          <w:szCs w:val="28"/>
        </w:rPr>
        <w:t xml:space="preserve"> </w:t>
      </w:r>
      <w:r w:rsidR="002F5F7F" w:rsidRPr="009E34C8">
        <w:rPr>
          <w:b/>
          <w:sz w:val="28"/>
          <w:szCs w:val="28"/>
        </w:rPr>
        <w:t>lý</w:t>
      </w:r>
      <w:r w:rsidR="002F5F7F" w:rsidRPr="009E34C8">
        <w:rPr>
          <w:b/>
          <w:spacing w:val="-1"/>
          <w:sz w:val="28"/>
          <w:szCs w:val="28"/>
        </w:rPr>
        <w:t xml:space="preserve"> </w:t>
      </w:r>
      <w:r w:rsidR="002F5F7F" w:rsidRPr="009E34C8">
        <w:rPr>
          <w:b/>
          <w:sz w:val="28"/>
          <w:szCs w:val="28"/>
        </w:rPr>
        <w:t>hồ</w:t>
      </w:r>
      <w:r w:rsidR="002F5F7F" w:rsidRPr="009E34C8">
        <w:rPr>
          <w:b/>
          <w:spacing w:val="-1"/>
          <w:sz w:val="28"/>
          <w:szCs w:val="28"/>
        </w:rPr>
        <w:t xml:space="preserve"> </w:t>
      </w:r>
      <w:r w:rsidR="002F5F7F" w:rsidRPr="009E34C8">
        <w:rPr>
          <w:b/>
          <w:sz w:val="28"/>
          <w:szCs w:val="28"/>
        </w:rPr>
        <w:t>sơ</w:t>
      </w:r>
      <w:r w:rsidR="002F5F7F" w:rsidRPr="009E34C8">
        <w:rPr>
          <w:b/>
          <w:spacing w:val="-5"/>
          <w:sz w:val="28"/>
          <w:szCs w:val="28"/>
        </w:rPr>
        <w:t xml:space="preserve"> </w:t>
      </w:r>
      <w:r w:rsidR="002F5F7F" w:rsidRPr="009E34C8">
        <w:rPr>
          <w:b/>
          <w:sz w:val="28"/>
          <w:szCs w:val="28"/>
        </w:rPr>
        <w:t>sức</w:t>
      </w:r>
      <w:r w:rsidR="002F5F7F" w:rsidRPr="009E34C8">
        <w:rPr>
          <w:b/>
          <w:spacing w:val="-3"/>
          <w:sz w:val="28"/>
          <w:szCs w:val="28"/>
        </w:rPr>
        <w:t xml:space="preserve"> </w:t>
      </w:r>
      <w:r w:rsidR="002F5F7F" w:rsidRPr="009E34C8">
        <w:rPr>
          <w:b/>
          <w:sz w:val="28"/>
          <w:szCs w:val="28"/>
        </w:rPr>
        <w:t>khỏe</w:t>
      </w:r>
      <w:r w:rsidR="002F5F7F" w:rsidRPr="009E34C8">
        <w:rPr>
          <w:b/>
          <w:spacing w:val="-2"/>
          <w:sz w:val="28"/>
          <w:szCs w:val="28"/>
        </w:rPr>
        <w:t xml:space="preserve"> </w:t>
      </w:r>
      <w:r w:rsidR="002F5F7F" w:rsidRPr="009E34C8">
        <w:rPr>
          <w:b/>
          <w:sz w:val="28"/>
          <w:szCs w:val="28"/>
        </w:rPr>
        <w:t>điện</w:t>
      </w:r>
      <w:r w:rsidR="002F5F7F" w:rsidRPr="009E34C8">
        <w:rPr>
          <w:b/>
          <w:spacing w:val="-2"/>
          <w:sz w:val="28"/>
          <w:szCs w:val="28"/>
        </w:rPr>
        <w:t xml:space="preserve"> </w:t>
      </w:r>
      <w:r w:rsidR="002F5F7F" w:rsidRPr="009E34C8">
        <w:rPr>
          <w:b/>
          <w:spacing w:val="-5"/>
          <w:sz w:val="28"/>
          <w:szCs w:val="28"/>
        </w:rPr>
        <w:t>tử</w:t>
      </w:r>
    </w:p>
    <w:p w14:paraId="5378558F" w14:textId="77777777" w:rsidR="002F5F7F" w:rsidRPr="002F5F7F" w:rsidRDefault="002F5F7F" w:rsidP="008057BA">
      <w:pPr>
        <w:pStyle w:val="BodyText"/>
        <w:spacing w:before="0" w:after="40"/>
        <w:ind w:firstLine="709"/>
        <w:rPr>
          <w:sz w:val="28"/>
          <w:szCs w:val="28"/>
        </w:rPr>
      </w:pPr>
      <w:r w:rsidRPr="002F5F7F">
        <w:rPr>
          <w:sz w:val="28"/>
          <w:szCs w:val="28"/>
        </w:rPr>
        <w:t>Thông tin, dữ liệu sức khỏe của người dân sau khi khám phải được cập nhật, lưu trữ tập trung trên hạ tầng điện toán đám mây đạt tiêu chuẩn an toàn thông tin cấp độ 3 trở lên, bảo đảm đầy đủ, chính xác và kịp thời. Toàn bộ dữ liệu được hệ thống tự động ký số, kết nối liên thông và đẩy trực tiếp về Cơ sở dữ liệu sức khỏe cá nhân của Bộ Y tế để hiển thị trên ứng dụng VNeID theo quy định.</w:t>
      </w:r>
    </w:p>
    <w:p w14:paraId="099A4A11" w14:textId="77777777" w:rsidR="009E34C8" w:rsidRDefault="002F5F7F" w:rsidP="009E34C8">
      <w:pPr>
        <w:pStyle w:val="BodyText"/>
        <w:spacing w:before="0" w:after="40"/>
        <w:ind w:firstLine="709"/>
        <w:rPr>
          <w:sz w:val="28"/>
          <w:szCs w:val="28"/>
        </w:rPr>
      </w:pPr>
      <w:r w:rsidRPr="002F5F7F">
        <w:rPr>
          <w:sz w:val="28"/>
          <w:szCs w:val="28"/>
        </w:rPr>
        <w:t>Hệ thống dữ liệu được kết nối, liên thông giữa các tuyến và tích hợp với hệ thống bảo hiểm y tế, cơ sở dữ liệu dân cư; đảm bảo an toàn thông tin và bảo mật nhằm quản lý, khai thác hiệu quả dữ liệu y tế theo vòng đời của mỗi người dân, giúp người dân chủ động theo dõi, cập nhật thông tin y tế.</w:t>
      </w:r>
    </w:p>
    <w:p w14:paraId="5AB7A448" w14:textId="6839B9D0" w:rsidR="002F5F7F" w:rsidRPr="009E34C8" w:rsidRDefault="009E34C8" w:rsidP="009E34C8">
      <w:pPr>
        <w:pStyle w:val="BodyText"/>
        <w:spacing w:before="0" w:after="40"/>
        <w:ind w:firstLine="709"/>
        <w:rPr>
          <w:b/>
          <w:sz w:val="28"/>
          <w:szCs w:val="28"/>
        </w:rPr>
      </w:pPr>
      <w:r w:rsidRPr="009E34C8">
        <w:rPr>
          <w:b/>
          <w:sz w:val="28"/>
          <w:szCs w:val="28"/>
        </w:rPr>
        <w:t xml:space="preserve">5. </w:t>
      </w:r>
      <w:r w:rsidR="002F5F7F" w:rsidRPr="009E34C8">
        <w:rPr>
          <w:b/>
          <w:sz w:val="28"/>
          <w:szCs w:val="28"/>
        </w:rPr>
        <w:t>Huy</w:t>
      </w:r>
      <w:r w:rsidR="002F5F7F" w:rsidRPr="009E34C8">
        <w:rPr>
          <w:b/>
          <w:spacing w:val="-2"/>
          <w:sz w:val="28"/>
          <w:szCs w:val="28"/>
        </w:rPr>
        <w:t xml:space="preserve"> </w:t>
      </w:r>
      <w:r w:rsidR="002F5F7F" w:rsidRPr="009E34C8">
        <w:rPr>
          <w:b/>
          <w:sz w:val="28"/>
          <w:szCs w:val="28"/>
        </w:rPr>
        <w:t>động</w:t>
      </w:r>
      <w:r w:rsidR="002F5F7F" w:rsidRPr="009E34C8">
        <w:rPr>
          <w:b/>
          <w:spacing w:val="-2"/>
          <w:sz w:val="28"/>
          <w:szCs w:val="28"/>
        </w:rPr>
        <w:t xml:space="preserve"> </w:t>
      </w:r>
      <w:r w:rsidR="002F5F7F" w:rsidRPr="009E34C8">
        <w:rPr>
          <w:b/>
          <w:sz w:val="28"/>
          <w:szCs w:val="28"/>
        </w:rPr>
        <w:t>nguồn</w:t>
      </w:r>
      <w:r w:rsidR="002F5F7F" w:rsidRPr="009E34C8">
        <w:rPr>
          <w:b/>
          <w:spacing w:val="-5"/>
          <w:sz w:val="28"/>
          <w:szCs w:val="28"/>
        </w:rPr>
        <w:t xml:space="preserve"> </w:t>
      </w:r>
      <w:r w:rsidR="002F5F7F" w:rsidRPr="009E34C8">
        <w:rPr>
          <w:b/>
          <w:sz w:val="28"/>
          <w:szCs w:val="28"/>
        </w:rPr>
        <w:t>lực</w:t>
      </w:r>
      <w:r w:rsidR="002F5F7F" w:rsidRPr="009E34C8">
        <w:rPr>
          <w:b/>
          <w:spacing w:val="-4"/>
          <w:sz w:val="28"/>
          <w:szCs w:val="28"/>
        </w:rPr>
        <w:t xml:space="preserve"> </w:t>
      </w:r>
      <w:r w:rsidR="002F5F7F" w:rsidRPr="009E34C8">
        <w:rPr>
          <w:b/>
          <w:sz w:val="28"/>
          <w:szCs w:val="28"/>
        </w:rPr>
        <w:t>triển</w:t>
      </w:r>
      <w:r w:rsidR="002F5F7F" w:rsidRPr="009E34C8">
        <w:rPr>
          <w:b/>
          <w:spacing w:val="-2"/>
          <w:sz w:val="28"/>
          <w:szCs w:val="28"/>
        </w:rPr>
        <w:t xml:space="preserve"> </w:t>
      </w:r>
      <w:r w:rsidR="002F5F7F" w:rsidRPr="009E34C8">
        <w:rPr>
          <w:b/>
          <w:spacing w:val="-4"/>
          <w:sz w:val="28"/>
          <w:szCs w:val="28"/>
        </w:rPr>
        <w:t>khai</w:t>
      </w:r>
    </w:p>
    <w:p w14:paraId="522654D8" w14:textId="77777777" w:rsidR="002F5F7F" w:rsidRPr="002F5F7F" w:rsidRDefault="002F5F7F" w:rsidP="008057BA">
      <w:pPr>
        <w:pStyle w:val="BodyText"/>
        <w:spacing w:before="0" w:after="40"/>
        <w:ind w:firstLine="709"/>
        <w:rPr>
          <w:sz w:val="28"/>
          <w:szCs w:val="28"/>
        </w:rPr>
      </w:pPr>
      <w:r w:rsidRPr="002F5F7F">
        <w:rPr>
          <w:sz w:val="28"/>
          <w:szCs w:val="28"/>
        </w:rPr>
        <w:t>Tăng cường sự</w:t>
      </w:r>
      <w:r w:rsidRPr="002F5F7F">
        <w:rPr>
          <w:spacing w:val="-1"/>
          <w:sz w:val="28"/>
          <w:szCs w:val="28"/>
        </w:rPr>
        <w:t xml:space="preserve"> </w:t>
      </w:r>
      <w:r w:rsidRPr="002F5F7F">
        <w:rPr>
          <w:sz w:val="28"/>
          <w:szCs w:val="28"/>
        </w:rPr>
        <w:t>tham gia và phối hợp chặt</w:t>
      </w:r>
      <w:r w:rsidRPr="002F5F7F">
        <w:rPr>
          <w:spacing w:val="-1"/>
          <w:sz w:val="28"/>
          <w:szCs w:val="28"/>
        </w:rPr>
        <w:t xml:space="preserve"> </w:t>
      </w:r>
      <w:r w:rsidRPr="002F5F7F">
        <w:rPr>
          <w:sz w:val="28"/>
          <w:szCs w:val="28"/>
        </w:rPr>
        <w:t>chẽ của các phòng, ban, ngành, đơn vị, các tổ chức chính trị - xã hội, doanh nghiệp, các cơ sở y tế trong hoạt động khám sức khoẻ toàn dân.</w:t>
      </w:r>
    </w:p>
    <w:p w14:paraId="7C23EC83" w14:textId="13E76A96" w:rsidR="00C7444F" w:rsidRDefault="002F5F7F" w:rsidP="002B27D8">
      <w:pPr>
        <w:pStyle w:val="BodyText"/>
        <w:spacing w:before="0" w:after="40"/>
        <w:ind w:firstLine="709"/>
        <w:rPr>
          <w:sz w:val="28"/>
          <w:szCs w:val="28"/>
        </w:rPr>
      </w:pPr>
      <w:r w:rsidRPr="002F5F7F">
        <w:rPr>
          <w:sz w:val="28"/>
          <w:szCs w:val="28"/>
        </w:rPr>
        <w:t xml:space="preserve">Huy động nhân lực, thiết bị, vật tư y tế từ </w:t>
      </w:r>
      <w:r w:rsidR="002B27D8">
        <w:rPr>
          <w:sz w:val="28"/>
          <w:szCs w:val="28"/>
        </w:rPr>
        <w:t xml:space="preserve">hệ thống y tế công lập, y tế tư </w:t>
      </w:r>
      <w:r w:rsidRPr="002F5F7F">
        <w:rPr>
          <w:sz w:val="28"/>
          <w:szCs w:val="28"/>
        </w:rPr>
        <w:t>nhân phục vụ khám</w:t>
      </w:r>
      <w:r w:rsidRPr="002F5F7F">
        <w:rPr>
          <w:spacing w:val="-2"/>
          <w:sz w:val="28"/>
          <w:szCs w:val="28"/>
        </w:rPr>
        <w:t xml:space="preserve"> </w:t>
      </w:r>
      <w:r w:rsidRPr="002F5F7F">
        <w:rPr>
          <w:sz w:val="28"/>
          <w:szCs w:val="28"/>
        </w:rPr>
        <w:t>sức khỏe, khám</w:t>
      </w:r>
      <w:r w:rsidRPr="002F5F7F">
        <w:rPr>
          <w:spacing w:val="-2"/>
          <w:sz w:val="28"/>
          <w:szCs w:val="28"/>
        </w:rPr>
        <w:t xml:space="preserve"> </w:t>
      </w:r>
      <w:r w:rsidRPr="002F5F7F">
        <w:rPr>
          <w:sz w:val="28"/>
          <w:szCs w:val="28"/>
        </w:rPr>
        <w:t>sàng lọc. Kết hợp ngân sách nhà nước với nguồn xã hội hóa và chương trình khám sức khỏe định kỳ của cơ quan, doanh nghiệp theo</w:t>
      </w:r>
      <w:r w:rsidRPr="002F5F7F">
        <w:rPr>
          <w:spacing w:val="80"/>
          <w:w w:val="150"/>
          <w:sz w:val="28"/>
          <w:szCs w:val="28"/>
        </w:rPr>
        <w:t xml:space="preserve"> </w:t>
      </w:r>
      <w:r w:rsidRPr="002F5F7F">
        <w:rPr>
          <w:sz w:val="28"/>
          <w:szCs w:val="28"/>
        </w:rPr>
        <w:t>quy định, khám sàng lọc theo chuyên khoa, khám nhân đạo/từ thiện.</w:t>
      </w:r>
    </w:p>
    <w:p w14:paraId="6547F5C1" w14:textId="5D53650D" w:rsidR="002F5F7F" w:rsidRPr="00C7444F" w:rsidRDefault="00C7444F" w:rsidP="008057BA">
      <w:pPr>
        <w:pStyle w:val="BodyText"/>
        <w:spacing w:before="0" w:after="40"/>
        <w:ind w:firstLine="709"/>
        <w:jc w:val="left"/>
        <w:rPr>
          <w:sz w:val="28"/>
          <w:szCs w:val="28"/>
        </w:rPr>
      </w:pPr>
      <w:r w:rsidRPr="00C7444F">
        <w:rPr>
          <w:b/>
          <w:sz w:val="28"/>
          <w:szCs w:val="28"/>
        </w:rPr>
        <w:t>V.</w:t>
      </w:r>
      <w:r>
        <w:rPr>
          <w:sz w:val="28"/>
          <w:szCs w:val="28"/>
        </w:rPr>
        <w:t xml:space="preserve"> </w:t>
      </w:r>
      <w:r w:rsidR="002F5F7F" w:rsidRPr="00C7444F">
        <w:rPr>
          <w:b/>
          <w:sz w:val="28"/>
          <w:szCs w:val="28"/>
        </w:rPr>
        <w:t>KINH</w:t>
      </w:r>
      <w:r w:rsidR="002F5F7F" w:rsidRPr="00C7444F">
        <w:rPr>
          <w:b/>
          <w:spacing w:val="-4"/>
          <w:sz w:val="28"/>
          <w:szCs w:val="28"/>
        </w:rPr>
        <w:t xml:space="preserve"> </w:t>
      </w:r>
      <w:r w:rsidR="002F5F7F" w:rsidRPr="00C7444F">
        <w:rPr>
          <w:b/>
          <w:sz w:val="28"/>
          <w:szCs w:val="28"/>
        </w:rPr>
        <w:t>PHÍ</w:t>
      </w:r>
      <w:r w:rsidR="002F5F7F" w:rsidRPr="00C7444F">
        <w:rPr>
          <w:b/>
          <w:spacing w:val="-2"/>
          <w:sz w:val="28"/>
          <w:szCs w:val="28"/>
        </w:rPr>
        <w:t xml:space="preserve"> </w:t>
      </w:r>
      <w:r w:rsidR="002F5F7F" w:rsidRPr="00C7444F">
        <w:rPr>
          <w:b/>
          <w:sz w:val="28"/>
          <w:szCs w:val="28"/>
        </w:rPr>
        <w:t>THỰC</w:t>
      </w:r>
      <w:r w:rsidR="002F5F7F" w:rsidRPr="00C7444F">
        <w:rPr>
          <w:b/>
          <w:spacing w:val="-4"/>
          <w:sz w:val="28"/>
          <w:szCs w:val="28"/>
        </w:rPr>
        <w:t xml:space="preserve"> HIỆN</w:t>
      </w:r>
    </w:p>
    <w:p w14:paraId="14ABD57E" w14:textId="77777777" w:rsidR="002F5F7F" w:rsidRPr="002F5F7F" w:rsidRDefault="002F5F7F" w:rsidP="008057BA">
      <w:pPr>
        <w:pStyle w:val="BodyText"/>
        <w:spacing w:before="0" w:after="40"/>
        <w:ind w:firstLine="709"/>
        <w:rPr>
          <w:sz w:val="28"/>
          <w:szCs w:val="28"/>
        </w:rPr>
      </w:pPr>
      <w:r w:rsidRPr="002F5F7F">
        <w:rPr>
          <w:sz w:val="28"/>
          <w:szCs w:val="28"/>
        </w:rPr>
        <w:t>Ngân sách nhà nước chi trả cho đối tượng quy định tại điểm a khoản 2 Điều 69 Nghị định 165/2026/NĐ-CP theo phân cấp ngân sách hiện hành.</w:t>
      </w:r>
    </w:p>
    <w:p w14:paraId="1F29F73A" w14:textId="77777777" w:rsidR="002F5F7F" w:rsidRPr="002F5F7F" w:rsidRDefault="002F5F7F" w:rsidP="008057BA">
      <w:pPr>
        <w:pStyle w:val="BodyText"/>
        <w:spacing w:before="0" w:after="40"/>
        <w:ind w:firstLine="709"/>
        <w:rPr>
          <w:sz w:val="28"/>
          <w:szCs w:val="28"/>
        </w:rPr>
      </w:pPr>
      <w:r w:rsidRPr="002F5F7F">
        <w:rPr>
          <w:sz w:val="28"/>
          <w:szCs w:val="28"/>
        </w:rPr>
        <w:t>Kinh phí chi trả cho hoạt động kiểm tra sức khỏe đầu năm học đối với đối tượng trẻ em</w:t>
      </w:r>
      <w:r w:rsidRPr="002F5F7F">
        <w:rPr>
          <w:spacing w:val="-1"/>
          <w:sz w:val="28"/>
          <w:szCs w:val="28"/>
        </w:rPr>
        <w:t xml:space="preserve"> </w:t>
      </w:r>
      <w:r w:rsidRPr="002F5F7F">
        <w:rPr>
          <w:sz w:val="28"/>
          <w:szCs w:val="28"/>
        </w:rPr>
        <w:t>trong cơ sở giáo dục mầm</w:t>
      </w:r>
      <w:r w:rsidRPr="002F5F7F">
        <w:rPr>
          <w:spacing w:val="-1"/>
          <w:sz w:val="28"/>
          <w:szCs w:val="28"/>
        </w:rPr>
        <w:t xml:space="preserve"> </w:t>
      </w:r>
      <w:r w:rsidRPr="002F5F7F">
        <w:rPr>
          <w:sz w:val="28"/>
          <w:szCs w:val="28"/>
        </w:rPr>
        <w:t>non, học sinh trong các cơ sở giáo dục phổ thông và học viên, sinh viên các cơ sở giáo dục đại học, giáo dục nghề nghiệp (cơ sở giáo dục) do cơ sở giáo dục chi trả theo quy định của pháp luật về công tác y tế trường học.</w:t>
      </w:r>
    </w:p>
    <w:p w14:paraId="27FE253E" w14:textId="77777777" w:rsidR="002F5F7F" w:rsidRPr="002F5F7F" w:rsidRDefault="002F5F7F" w:rsidP="008057BA">
      <w:pPr>
        <w:pStyle w:val="BodyText"/>
        <w:spacing w:before="0" w:after="40"/>
        <w:ind w:firstLine="709"/>
        <w:rPr>
          <w:sz w:val="28"/>
          <w:szCs w:val="28"/>
        </w:rPr>
      </w:pPr>
      <w:r w:rsidRPr="002F5F7F">
        <w:rPr>
          <w:sz w:val="28"/>
          <w:szCs w:val="28"/>
        </w:rPr>
        <w:lastRenderedPageBreak/>
        <w:t>Người sử dụng lao động chi trả kinh phí khám sức khỏe định kỳ cho người lao động thuộc thẩm quyền quản lý theo quy định của pháp luật về lao động, pháp luật về an toàn, vệ sinh lao động.</w:t>
      </w:r>
    </w:p>
    <w:p w14:paraId="5BE785B3" w14:textId="77777777" w:rsidR="002F5F7F" w:rsidRPr="002F5F7F" w:rsidRDefault="002F5F7F" w:rsidP="008057BA">
      <w:pPr>
        <w:pStyle w:val="BodyText"/>
        <w:spacing w:before="0" w:after="40"/>
        <w:ind w:firstLine="709"/>
        <w:rPr>
          <w:sz w:val="28"/>
          <w:szCs w:val="28"/>
        </w:rPr>
      </w:pPr>
      <w:r w:rsidRPr="002F5F7F">
        <w:rPr>
          <w:sz w:val="28"/>
          <w:szCs w:val="28"/>
        </w:rPr>
        <w:t>Quỹ bảo hiểm y tế chi trả cho một số đối tượng theo quy định tại khoản 4 Điều 72 Nghị định 165/2026/NĐ-CP.</w:t>
      </w:r>
    </w:p>
    <w:p w14:paraId="5E97E46A" w14:textId="77777777" w:rsidR="009E34C8" w:rsidRDefault="002F5F7F" w:rsidP="009E34C8">
      <w:pPr>
        <w:pStyle w:val="BodyText"/>
        <w:spacing w:before="0" w:after="40"/>
        <w:ind w:firstLine="709"/>
        <w:rPr>
          <w:sz w:val="28"/>
          <w:szCs w:val="28"/>
        </w:rPr>
      </w:pPr>
      <w:r w:rsidRPr="002F5F7F">
        <w:rPr>
          <w:sz w:val="28"/>
          <w:szCs w:val="28"/>
        </w:rPr>
        <w:t>Huy động nguồn tài trợ, viện trợ, xã hội hóa; các nguồn kinh phí hợp pháp khác theo quy định của pháp luật (nếu có).</w:t>
      </w:r>
    </w:p>
    <w:p w14:paraId="31D508BF" w14:textId="6C6B7603" w:rsidR="002F5F7F" w:rsidRPr="009E34C8" w:rsidRDefault="009E34C8" w:rsidP="009E34C8">
      <w:pPr>
        <w:pStyle w:val="BodyText"/>
        <w:spacing w:before="0" w:after="40"/>
        <w:ind w:firstLine="709"/>
        <w:rPr>
          <w:b/>
          <w:sz w:val="28"/>
          <w:szCs w:val="28"/>
        </w:rPr>
      </w:pPr>
      <w:r w:rsidRPr="009E34C8">
        <w:rPr>
          <w:b/>
          <w:sz w:val="28"/>
          <w:szCs w:val="28"/>
        </w:rPr>
        <w:t>V</w:t>
      </w:r>
      <w:r>
        <w:rPr>
          <w:b/>
          <w:sz w:val="28"/>
          <w:szCs w:val="28"/>
        </w:rPr>
        <w:t>I</w:t>
      </w:r>
      <w:r w:rsidRPr="009E34C8">
        <w:rPr>
          <w:b/>
          <w:sz w:val="28"/>
          <w:szCs w:val="28"/>
        </w:rPr>
        <w:t xml:space="preserve">. </w:t>
      </w:r>
      <w:r w:rsidR="002F5F7F" w:rsidRPr="009E34C8">
        <w:rPr>
          <w:b/>
          <w:sz w:val="28"/>
          <w:szCs w:val="28"/>
        </w:rPr>
        <w:t>TỔ</w:t>
      </w:r>
      <w:r w:rsidR="002F5F7F" w:rsidRPr="009E34C8">
        <w:rPr>
          <w:b/>
          <w:spacing w:val="-3"/>
          <w:sz w:val="28"/>
          <w:szCs w:val="28"/>
        </w:rPr>
        <w:t xml:space="preserve"> </w:t>
      </w:r>
      <w:r w:rsidR="002F5F7F" w:rsidRPr="009E34C8">
        <w:rPr>
          <w:b/>
          <w:sz w:val="28"/>
          <w:szCs w:val="28"/>
        </w:rPr>
        <w:t>CHỨC</w:t>
      </w:r>
      <w:r w:rsidR="002F5F7F" w:rsidRPr="009E34C8">
        <w:rPr>
          <w:b/>
          <w:spacing w:val="-3"/>
          <w:sz w:val="28"/>
          <w:szCs w:val="28"/>
        </w:rPr>
        <w:t xml:space="preserve"> </w:t>
      </w:r>
      <w:r w:rsidR="002F5F7F" w:rsidRPr="009E34C8">
        <w:rPr>
          <w:b/>
          <w:sz w:val="28"/>
          <w:szCs w:val="28"/>
        </w:rPr>
        <w:t>THỰC</w:t>
      </w:r>
      <w:r w:rsidR="002F5F7F" w:rsidRPr="009E34C8">
        <w:rPr>
          <w:b/>
          <w:spacing w:val="-2"/>
          <w:sz w:val="28"/>
          <w:szCs w:val="28"/>
        </w:rPr>
        <w:t xml:space="preserve"> </w:t>
      </w:r>
      <w:r w:rsidR="002F5F7F" w:rsidRPr="009E34C8">
        <w:rPr>
          <w:b/>
          <w:spacing w:val="-4"/>
          <w:sz w:val="28"/>
          <w:szCs w:val="28"/>
        </w:rPr>
        <w:t>HIỆN</w:t>
      </w:r>
    </w:p>
    <w:p w14:paraId="54BD540A" w14:textId="77777777" w:rsidR="002F5F7F" w:rsidRPr="00387E25" w:rsidRDefault="002F5F7F" w:rsidP="008057BA">
      <w:pPr>
        <w:pStyle w:val="Heading2"/>
        <w:keepNext w:val="0"/>
        <w:keepLines w:val="0"/>
        <w:widowControl w:val="0"/>
        <w:numPr>
          <w:ilvl w:val="1"/>
          <w:numId w:val="7"/>
        </w:numPr>
        <w:tabs>
          <w:tab w:val="left" w:pos="999"/>
        </w:tabs>
        <w:autoSpaceDE w:val="0"/>
        <w:autoSpaceDN w:val="0"/>
        <w:spacing w:after="40" w:line="276" w:lineRule="auto"/>
        <w:ind w:left="0" w:firstLine="709"/>
        <w:jc w:val="both"/>
        <w:rPr>
          <w:i w:val="0"/>
          <w:szCs w:val="28"/>
        </w:rPr>
      </w:pPr>
      <w:r w:rsidRPr="00387E25">
        <w:rPr>
          <w:i w:val="0"/>
          <w:szCs w:val="28"/>
        </w:rPr>
        <w:t>Các cơ quan, ban, ngành, tổ chức, doanh nghiệp và người sử dụng lao động trên địa bàn phường</w:t>
      </w:r>
    </w:p>
    <w:p w14:paraId="7E4DD680" w14:textId="77777777" w:rsidR="002F5F7F" w:rsidRPr="002F5F7F" w:rsidRDefault="002F5F7F" w:rsidP="008057BA">
      <w:pPr>
        <w:pStyle w:val="BodyText"/>
        <w:spacing w:before="0" w:after="40"/>
        <w:ind w:firstLine="709"/>
        <w:rPr>
          <w:sz w:val="28"/>
          <w:szCs w:val="28"/>
        </w:rPr>
      </w:pPr>
      <w:r w:rsidRPr="002F5F7F">
        <w:rPr>
          <w:sz w:val="28"/>
          <w:szCs w:val="28"/>
        </w:rPr>
        <w:t>Thực hiện khám sức khỏe định kỳ hoặc khám sàng lọc miễn phí cho cán bộ, công chức, viên chức, người lao động theo quy định của pháp luật về lao động, pháp luật về an toàn, vệ sinh lao động. Đảm bảo hoàn thành việc khám sức khỏe định kỳ</w:t>
      </w:r>
      <w:r w:rsidRPr="002F5F7F">
        <w:rPr>
          <w:spacing w:val="-1"/>
          <w:sz w:val="28"/>
          <w:szCs w:val="28"/>
        </w:rPr>
        <w:t xml:space="preserve"> </w:t>
      </w:r>
      <w:r w:rsidRPr="002F5F7F">
        <w:rPr>
          <w:sz w:val="28"/>
          <w:szCs w:val="28"/>
        </w:rPr>
        <w:t>cho 100% cán bộ, công chức, viên chức, người lao động thuộc thẩm</w:t>
      </w:r>
      <w:r w:rsidRPr="002F5F7F">
        <w:rPr>
          <w:spacing w:val="-2"/>
          <w:sz w:val="28"/>
          <w:szCs w:val="28"/>
        </w:rPr>
        <w:t xml:space="preserve"> </w:t>
      </w:r>
      <w:r w:rsidRPr="002F5F7F">
        <w:rPr>
          <w:sz w:val="28"/>
          <w:szCs w:val="28"/>
        </w:rPr>
        <w:t>quyền quản lý.</w:t>
      </w:r>
    </w:p>
    <w:p w14:paraId="0B2AE8A9" w14:textId="77777777" w:rsidR="002F5F7F" w:rsidRPr="002F5F7F" w:rsidRDefault="002F5F7F" w:rsidP="008057BA">
      <w:pPr>
        <w:pStyle w:val="BodyText"/>
        <w:spacing w:before="0" w:after="40"/>
        <w:ind w:firstLine="709"/>
        <w:rPr>
          <w:sz w:val="28"/>
          <w:szCs w:val="28"/>
        </w:rPr>
      </w:pPr>
      <w:r w:rsidRPr="002F5F7F">
        <w:rPr>
          <w:sz w:val="28"/>
          <w:szCs w:val="28"/>
        </w:rPr>
        <w:t>Phối hợp với các</w:t>
      </w:r>
      <w:r w:rsidRPr="002F5F7F">
        <w:rPr>
          <w:spacing w:val="-1"/>
          <w:sz w:val="28"/>
          <w:szCs w:val="28"/>
        </w:rPr>
        <w:t xml:space="preserve"> </w:t>
      </w:r>
      <w:r w:rsidRPr="002F5F7F">
        <w:rPr>
          <w:sz w:val="28"/>
          <w:szCs w:val="28"/>
        </w:rPr>
        <w:t>đơn</w:t>
      </w:r>
      <w:r w:rsidRPr="002F5F7F">
        <w:rPr>
          <w:spacing w:val="-1"/>
          <w:sz w:val="28"/>
          <w:szCs w:val="28"/>
        </w:rPr>
        <w:t xml:space="preserve"> </w:t>
      </w:r>
      <w:r w:rsidRPr="002F5F7F">
        <w:rPr>
          <w:sz w:val="28"/>
          <w:szCs w:val="28"/>
        </w:rPr>
        <w:t>vị có liên quan cập nhật dữ liệu vào Sổ sức khỏe</w:t>
      </w:r>
      <w:r w:rsidRPr="002F5F7F">
        <w:rPr>
          <w:spacing w:val="-1"/>
          <w:sz w:val="28"/>
          <w:szCs w:val="28"/>
        </w:rPr>
        <w:t xml:space="preserve"> </w:t>
      </w:r>
      <w:r w:rsidRPr="002F5F7F">
        <w:rPr>
          <w:sz w:val="28"/>
          <w:szCs w:val="28"/>
        </w:rPr>
        <w:t>điện tử ngay sau khi có kết quả khám sức khỏe của cơ sở y tế, đảm bảo đẩy dữ liệu lên VNeID đúng thời hạn.</w:t>
      </w:r>
    </w:p>
    <w:p w14:paraId="082C4E20" w14:textId="77777777" w:rsidR="002F5F7F" w:rsidRPr="002F5F7F" w:rsidRDefault="002F5F7F" w:rsidP="008057BA">
      <w:pPr>
        <w:pStyle w:val="BodyText"/>
        <w:spacing w:before="0" w:after="40"/>
        <w:ind w:firstLine="709"/>
        <w:rPr>
          <w:sz w:val="28"/>
          <w:szCs w:val="28"/>
        </w:rPr>
      </w:pPr>
      <w:r w:rsidRPr="002F5F7F">
        <w:rPr>
          <w:sz w:val="28"/>
          <w:szCs w:val="28"/>
        </w:rPr>
        <w:t>Tăng cường công tác thông tin, tuyên truyền, vận động, nâng cao nhận thức của người dân, cộng đồng và toàn xã hội về khám sức khỏe định kỳ hoặc khám sàng lọc</w:t>
      </w:r>
      <w:r w:rsidRPr="002F5F7F">
        <w:rPr>
          <w:spacing w:val="-1"/>
          <w:sz w:val="28"/>
          <w:szCs w:val="28"/>
        </w:rPr>
        <w:t xml:space="preserve"> </w:t>
      </w:r>
      <w:r w:rsidRPr="002F5F7F">
        <w:rPr>
          <w:sz w:val="28"/>
          <w:szCs w:val="28"/>
        </w:rPr>
        <w:t>phát hiện sớm</w:t>
      </w:r>
      <w:r w:rsidRPr="002F5F7F">
        <w:rPr>
          <w:spacing w:val="-2"/>
          <w:sz w:val="28"/>
          <w:szCs w:val="28"/>
        </w:rPr>
        <w:t xml:space="preserve"> </w:t>
      </w:r>
      <w:r w:rsidRPr="002F5F7F">
        <w:rPr>
          <w:sz w:val="28"/>
          <w:szCs w:val="28"/>
        </w:rPr>
        <w:t>bệnh tật, góp phần thay</w:t>
      </w:r>
      <w:r w:rsidRPr="002F5F7F">
        <w:rPr>
          <w:spacing w:val="-3"/>
          <w:sz w:val="28"/>
          <w:szCs w:val="28"/>
        </w:rPr>
        <w:t xml:space="preserve"> </w:t>
      </w:r>
      <w:r w:rsidRPr="002F5F7F">
        <w:rPr>
          <w:sz w:val="28"/>
          <w:szCs w:val="28"/>
        </w:rPr>
        <w:t>đổi hành vi và hình thành thói quen chủ động đi khám sức khỏe định kỳ, khám sàng lọc của người dân.</w:t>
      </w:r>
    </w:p>
    <w:p w14:paraId="26BDD3FB" w14:textId="77777777" w:rsidR="002F5F7F" w:rsidRPr="002F5F7F" w:rsidRDefault="002F5F7F" w:rsidP="008057BA">
      <w:pPr>
        <w:pStyle w:val="BodyText"/>
        <w:spacing w:before="0" w:after="40"/>
        <w:ind w:firstLine="709"/>
        <w:rPr>
          <w:sz w:val="28"/>
          <w:szCs w:val="28"/>
        </w:rPr>
      </w:pPr>
      <w:r w:rsidRPr="002F5F7F">
        <w:rPr>
          <w:sz w:val="28"/>
          <w:szCs w:val="28"/>
        </w:rPr>
        <w:t>Lập danh sách người lao động được khám sức khỏe định kỳ, khám sàng lọc và tổng hợp kết quả về Sở Y tế trước ngày 13 và 23 hằng tháng, báo cáo kết quả thực hiện trong năm về Sở Y tế trước ngày 23/12/2026.</w:t>
      </w:r>
    </w:p>
    <w:p w14:paraId="5B79FA0E" w14:textId="4B1AFBA0" w:rsidR="002F5F7F" w:rsidRPr="00387E25" w:rsidRDefault="002F5F7F" w:rsidP="008057BA">
      <w:pPr>
        <w:pStyle w:val="Heading2"/>
        <w:keepNext w:val="0"/>
        <w:keepLines w:val="0"/>
        <w:widowControl w:val="0"/>
        <w:numPr>
          <w:ilvl w:val="1"/>
          <w:numId w:val="7"/>
        </w:numPr>
        <w:tabs>
          <w:tab w:val="left" w:pos="988"/>
        </w:tabs>
        <w:autoSpaceDE w:val="0"/>
        <w:autoSpaceDN w:val="0"/>
        <w:spacing w:after="40" w:line="276" w:lineRule="auto"/>
        <w:ind w:left="0" w:firstLine="709"/>
        <w:jc w:val="both"/>
        <w:rPr>
          <w:i w:val="0"/>
          <w:szCs w:val="28"/>
        </w:rPr>
      </w:pPr>
      <w:r w:rsidRPr="00387E25">
        <w:rPr>
          <w:i w:val="0"/>
          <w:szCs w:val="28"/>
        </w:rPr>
        <w:t>Đề</w:t>
      </w:r>
      <w:r w:rsidRPr="00387E25">
        <w:rPr>
          <w:i w:val="0"/>
          <w:spacing w:val="-5"/>
          <w:szCs w:val="28"/>
        </w:rPr>
        <w:t xml:space="preserve"> </w:t>
      </w:r>
      <w:r w:rsidRPr="00387E25">
        <w:rPr>
          <w:i w:val="0"/>
          <w:szCs w:val="28"/>
        </w:rPr>
        <w:t>nghị</w:t>
      </w:r>
      <w:r w:rsidRPr="00387E25">
        <w:rPr>
          <w:i w:val="0"/>
          <w:spacing w:val="-2"/>
          <w:szCs w:val="28"/>
        </w:rPr>
        <w:t xml:space="preserve"> </w:t>
      </w:r>
      <w:r w:rsidRPr="00387E25">
        <w:rPr>
          <w:i w:val="0"/>
          <w:szCs w:val="28"/>
        </w:rPr>
        <w:t>Bệnh</w:t>
      </w:r>
      <w:r w:rsidRPr="00387E25">
        <w:rPr>
          <w:i w:val="0"/>
          <w:spacing w:val="-6"/>
          <w:szCs w:val="28"/>
        </w:rPr>
        <w:t xml:space="preserve"> </w:t>
      </w:r>
      <w:r w:rsidRPr="00387E25">
        <w:rPr>
          <w:i w:val="0"/>
          <w:szCs w:val="28"/>
        </w:rPr>
        <w:t>viện</w:t>
      </w:r>
      <w:r w:rsidRPr="00387E25">
        <w:rPr>
          <w:i w:val="0"/>
          <w:spacing w:val="-2"/>
          <w:szCs w:val="28"/>
        </w:rPr>
        <w:t xml:space="preserve"> </w:t>
      </w:r>
      <w:r w:rsidR="00FD0518">
        <w:rPr>
          <w:i w:val="0"/>
          <w:szCs w:val="28"/>
        </w:rPr>
        <w:t>đ</w:t>
      </w:r>
      <w:r w:rsidRPr="00387E25">
        <w:rPr>
          <w:i w:val="0"/>
          <w:szCs w:val="28"/>
        </w:rPr>
        <w:t>a khoa</w:t>
      </w:r>
      <w:r w:rsidRPr="00387E25">
        <w:rPr>
          <w:i w:val="0"/>
          <w:spacing w:val="-2"/>
          <w:szCs w:val="28"/>
        </w:rPr>
        <w:t xml:space="preserve"> </w:t>
      </w:r>
      <w:r w:rsidRPr="00387E25">
        <w:rPr>
          <w:i w:val="0"/>
          <w:szCs w:val="28"/>
        </w:rPr>
        <w:t>thị</w:t>
      </w:r>
      <w:r w:rsidRPr="00387E25">
        <w:rPr>
          <w:i w:val="0"/>
          <w:spacing w:val="-3"/>
          <w:szCs w:val="28"/>
        </w:rPr>
        <w:t xml:space="preserve"> </w:t>
      </w:r>
      <w:r w:rsidRPr="00387E25">
        <w:rPr>
          <w:i w:val="0"/>
          <w:szCs w:val="28"/>
        </w:rPr>
        <w:t>xã</w:t>
      </w:r>
      <w:r w:rsidRPr="00387E25">
        <w:rPr>
          <w:i w:val="0"/>
          <w:spacing w:val="-2"/>
          <w:szCs w:val="28"/>
        </w:rPr>
        <w:t xml:space="preserve"> </w:t>
      </w:r>
      <w:r w:rsidRPr="00387E25">
        <w:rPr>
          <w:i w:val="0"/>
          <w:szCs w:val="28"/>
        </w:rPr>
        <w:t>Kỳ</w:t>
      </w:r>
      <w:r w:rsidRPr="00387E25">
        <w:rPr>
          <w:i w:val="0"/>
          <w:spacing w:val="-3"/>
          <w:szCs w:val="28"/>
        </w:rPr>
        <w:t xml:space="preserve"> </w:t>
      </w:r>
      <w:r w:rsidRPr="00387E25">
        <w:rPr>
          <w:i w:val="0"/>
          <w:spacing w:val="-5"/>
          <w:szCs w:val="28"/>
        </w:rPr>
        <w:t>Anh</w:t>
      </w:r>
    </w:p>
    <w:p w14:paraId="717ADBED" w14:textId="77777777" w:rsidR="002F5F7F" w:rsidRPr="002F5F7F" w:rsidRDefault="002F5F7F" w:rsidP="008057BA">
      <w:pPr>
        <w:pStyle w:val="BodyText"/>
        <w:spacing w:before="0" w:after="40"/>
        <w:ind w:firstLine="709"/>
        <w:rPr>
          <w:sz w:val="28"/>
          <w:szCs w:val="28"/>
        </w:rPr>
      </w:pPr>
      <w:r w:rsidRPr="002F5F7F">
        <w:rPr>
          <w:sz w:val="28"/>
          <w:szCs w:val="28"/>
        </w:rPr>
        <w:t>Phối hợp với UBND phường triển khai thực tốt công tác khám sức khoẻ định kỳ hoặc khám sàng lọc miễn phí cho người dân trên địa bàn phường Hải Ninh năm 2026 đảm bảo yêu cầu của Kế hoạch.</w:t>
      </w:r>
    </w:p>
    <w:p w14:paraId="11540212" w14:textId="77777777" w:rsidR="002F5F7F" w:rsidRPr="00387E25" w:rsidRDefault="002F5F7F" w:rsidP="008057BA">
      <w:pPr>
        <w:pStyle w:val="Heading2"/>
        <w:keepNext w:val="0"/>
        <w:keepLines w:val="0"/>
        <w:widowControl w:val="0"/>
        <w:numPr>
          <w:ilvl w:val="1"/>
          <w:numId w:val="7"/>
        </w:numPr>
        <w:tabs>
          <w:tab w:val="left" w:pos="989"/>
        </w:tabs>
        <w:autoSpaceDE w:val="0"/>
        <w:autoSpaceDN w:val="0"/>
        <w:spacing w:after="40" w:line="276" w:lineRule="auto"/>
        <w:ind w:left="0" w:firstLine="709"/>
        <w:jc w:val="both"/>
        <w:rPr>
          <w:i w:val="0"/>
          <w:szCs w:val="28"/>
        </w:rPr>
      </w:pPr>
      <w:r w:rsidRPr="00387E25">
        <w:rPr>
          <w:i w:val="0"/>
          <w:szCs w:val="28"/>
        </w:rPr>
        <w:t>Trạm</w:t>
      </w:r>
      <w:r w:rsidRPr="00387E25">
        <w:rPr>
          <w:i w:val="0"/>
          <w:spacing w:val="-4"/>
          <w:szCs w:val="28"/>
        </w:rPr>
        <w:t xml:space="preserve"> </w:t>
      </w:r>
      <w:r w:rsidRPr="00387E25">
        <w:rPr>
          <w:i w:val="0"/>
          <w:szCs w:val="28"/>
        </w:rPr>
        <w:t>Y</w:t>
      </w:r>
      <w:r w:rsidRPr="00387E25">
        <w:rPr>
          <w:i w:val="0"/>
          <w:spacing w:val="-2"/>
          <w:szCs w:val="28"/>
        </w:rPr>
        <w:t xml:space="preserve"> </w:t>
      </w:r>
      <w:r w:rsidRPr="00387E25">
        <w:rPr>
          <w:i w:val="0"/>
          <w:szCs w:val="28"/>
        </w:rPr>
        <w:t>tế</w:t>
      </w:r>
      <w:r w:rsidRPr="00387E25">
        <w:rPr>
          <w:i w:val="0"/>
          <w:spacing w:val="-1"/>
          <w:szCs w:val="28"/>
        </w:rPr>
        <w:t xml:space="preserve"> </w:t>
      </w:r>
      <w:r w:rsidRPr="00387E25">
        <w:rPr>
          <w:i w:val="0"/>
          <w:spacing w:val="-2"/>
          <w:szCs w:val="28"/>
        </w:rPr>
        <w:t>phường</w:t>
      </w:r>
    </w:p>
    <w:p w14:paraId="5EE02076" w14:textId="77777777" w:rsidR="002F5F7F" w:rsidRPr="002F5F7F" w:rsidRDefault="002F5F7F" w:rsidP="008057BA">
      <w:pPr>
        <w:pStyle w:val="BodyText"/>
        <w:spacing w:before="0" w:after="40"/>
        <w:ind w:firstLine="709"/>
        <w:rPr>
          <w:sz w:val="28"/>
          <w:szCs w:val="28"/>
        </w:rPr>
      </w:pPr>
      <w:r w:rsidRPr="002F5F7F">
        <w:rPr>
          <w:sz w:val="28"/>
          <w:szCs w:val="28"/>
        </w:rPr>
        <w:t>Chủ trì, phối hợp với các đơn vị liên quan tổ chức triển khai, phối hợp thực hiện kế</w:t>
      </w:r>
      <w:r w:rsidRPr="002F5F7F">
        <w:rPr>
          <w:spacing w:val="3"/>
          <w:sz w:val="28"/>
          <w:szCs w:val="28"/>
        </w:rPr>
        <w:t xml:space="preserve"> </w:t>
      </w:r>
      <w:r w:rsidRPr="002F5F7F">
        <w:rPr>
          <w:sz w:val="28"/>
          <w:szCs w:val="28"/>
        </w:rPr>
        <w:t>hoạch</w:t>
      </w:r>
      <w:r w:rsidRPr="002F5F7F">
        <w:rPr>
          <w:spacing w:val="5"/>
          <w:sz w:val="28"/>
          <w:szCs w:val="28"/>
        </w:rPr>
        <w:t xml:space="preserve"> </w:t>
      </w:r>
      <w:r w:rsidRPr="002F5F7F">
        <w:rPr>
          <w:sz w:val="28"/>
          <w:szCs w:val="28"/>
        </w:rPr>
        <w:t>khám sức</w:t>
      </w:r>
      <w:r w:rsidRPr="002F5F7F">
        <w:rPr>
          <w:spacing w:val="4"/>
          <w:sz w:val="28"/>
          <w:szCs w:val="28"/>
        </w:rPr>
        <w:t xml:space="preserve"> </w:t>
      </w:r>
      <w:r w:rsidRPr="002F5F7F">
        <w:rPr>
          <w:sz w:val="28"/>
          <w:szCs w:val="28"/>
        </w:rPr>
        <w:t>khỏe</w:t>
      </w:r>
      <w:r w:rsidRPr="002F5F7F">
        <w:rPr>
          <w:spacing w:val="3"/>
          <w:sz w:val="28"/>
          <w:szCs w:val="28"/>
        </w:rPr>
        <w:t xml:space="preserve"> </w:t>
      </w:r>
      <w:r w:rsidRPr="002F5F7F">
        <w:rPr>
          <w:sz w:val="28"/>
          <w:szCs w:val="28"/>
        </w:rPr>
        <w:t>định</w:t>
      </w:r>
      <w:r w:rsidRPr="002F5F7F">
        <w:rPr>
          <w:spacing w:val="3"/>
          <w:sz w:val="28"/>
          <w:szCs w:val="28"/>
        </w:rPr>
        <w:t xml:space="preserve"> </w:t>
      </w:r>
      <w:r w:rsidRPr="002F5F7F">
        <w:rPr>
          <w:sz w:val="28"/>
          <w:szCs w:val="28"/>
        </w:rPr>
        <w:t>kỳ</w:t>
      </w:r>
      <w:r w:rsidRPr="002F5F7F">
        <w:rPr>
          <w:spacing w:val="2"/>
          <w:sz w:val="28"/>
          <w:szCs w:val="28"/>
        </w:rPr>
        <w:t xml:space="preserve"> </w:t>
      </w:r>
      <w:r w:rsidRPr="002F5F7F">
        <w:rPr>
          <w:sz w:val="28"/>
          <w:szCs w:val="28"/>
        </w:rPr>
        <w:t>hoặc</w:t>
      </w:r>
      <w:r w:rsidRPr="002F5F7F">
        <w:rPr>
          <w:spacing w:val="2"/>
          <w:sz w:val="28"/>
          <w:szCs w:val="28"/>
        </w:rPr>
        <w:t xml:space="preserve"> </w:t>
      </w:r>
      <w:r w:rsidRPr="002F5F7F">
        <w:rPr>
          <w:sz w:val="28"/>
          <w:szCs w:val="28"/>
        </w:rPr>
        <w:t>khám sàng</w:t>
      </w:r>
      <w:r w:rsidRPr="002F5F7F">
        <w:rPr>
          <w:spacing w:val="3"/>
          <w:sz w:val="28"/>
          <w:szCs w:val="28"/>
        </w:rPr>
        <w:t xml:space="preserve"> </w:t>
      </w:r>
      <w:r w:rsidRPr="002F5F7F">
        <w:rPr>
          <w:sz w:val="28"/>
          <w:szCs w:val="28"/>
        </w:rPr>
        <w:t>lọc</w:t>
      </w:r>
      <w:r w:rsidRPr="002F5F7F">
        <w:rPr>
          <w:spacing w:val="5"/>
          <w:sz w:val="28"/>
          <w:szCs w:val="28"/>
        </w:rPr>
        <w:t xml:space="preserve"> </w:t>
      </w:r>
      <w:r w:rsidRPr="002F5F7F">
        <w:rPr>
          <w:sz w:val="28"/>
          <w:szCs w:val="28"/>
        </w:rPr>
        <w:t>miễn</w:t>
      </w:r>
      <w:r w:rsidRPr="002F5F7F">
        <w:rPr>
          <w:spacing w:val="2"/>
          <w:sz w:val="28"/>
          <w:szCs w:val="28"/>
        </w:rPr>
        <w:t xml:space="preserve"> </w:t>
      </w:r>
      <w:r w:rsidRPr="002F5F7F">
        <w:rPr>
          <w:sz w:val="28"/>
          <w:szCs w:val="28"/>
        </w:rPr>
        <w:t>phí</w:t>
      </w:r>
      <w:r w:rsidRPr="002F5F7F">
        <w:rPr>
          <w:spacing w:val="4"/>
          <w:sz w:val="28"/>
          <w:szCs w:val="28"/>
        </w:rPr>
        <w:t xml:space="preserve"> </w:t>
      </w:r>
      <w:r w:rsidRPr="002F5F7F">
        <w:rPr>
          <w:sz w:val="28"/>
          <w:szCs w:val="28"/>
        </w:rPr>
        <w:t>cho</w:t>
      </w:r>
      <w:r w:rsidRPr="002F5F7F">
        <w:rPr>
          <w:spacing w:val="3"/>
          <w:sz w:val="28"/>
          <w:szCs w:val="28"/>
        </w:rPr>
        <w:t xml:space="preserve"> </w:t>
      </w:r>
      <w:r w:rsidRPr="002F5F7F">
        <w:rPr>
          <w:sz w:val="28"/>
          <w:szCs w:val="28"/>
        </w:rPr>
        <w:t>người</w:t>
      </w:r>
      <w:r w:rsidRPr="002F5F7F">
        <w:rPr>
          <w:spacing w:val="4"/>
          <w:sz w:val="28"/>
          <w:szCs w:val="28"/>
        </w:rPr>
        <w:t xml:space="preserve"> </w:t>
      </w:r>
      <w:r w:rsidRPr="002F5F7F">
        <w:rPr>
          <w:spacing w:val="-5"/>
          <w:sz w:val="28"/>
          <w:szCs w:val="28"/>
        </w:rPr>
        <w:t>dân</w:t>
      </w:r>
    </w:p>
    <w:p w14:paraId="7EC511D2" w14:textId="77777777" w:rsidR="002F5F7F" w:rsidRPr="002F5F7F" w:rsidRDefault="002F5F7F" w:rsidP="005B78CA">
      <w:pPr>
        <w:pStyle w:val="BodyText"/>
        <w:spacing w:before="0" w:after="40"/>
        <w:ind w:firstLine="0"/>
        <w:rPr>
          <w:sz w:val="28"/>
          <w:szCs w:val="28"/>
        </w:rPr>
      </w:pPr>
      <w:r w:rsidRPr="002F5F7F">
        <w:rPr>
          <w:sz w:val="28"/>
          <w:szCs w:val="28"/>
        </w:rPr>
        <w:t>thuộc các đối tượng quản lý trên địa bàn phường đảm bảo kịp thời, hiệu quả, đúng quy định, phù hợp yêu cầu nâng cao năng lực.</w:t>
      </w:r>
    </w:p>
    <w:p w14:paraId="6949B1B4" w14:textId="77777777" w:rsidR="002F5F7F" w:rsidRPr="002F5F7F" w:rsidRDefault="002F5F7F" w:rsidP="008057BA">
      <w:pPr>
        <w:pStyle w:val="BodyText"/>
        <w:spacing w:before="0" w:after="40"/>
        <w:ind w:firstLine="709"/>
        <w:rPr>
          <w:sz w:val="28"/>
          <w:szCs w:val="28"/>
        </w:rPr>
      </w:pPr>
      <w:r w:rsidRPr="002F5F7F">
        <w:rPr>
          <w:sz w:val="28"/>
          <w:szCs w:val="28"/>
        </w:rPr>
        <w:t>Rà soát, lập danh sách đối tượng quy định tại điểm a và đ khoản 2 Điều 69 Nghị định số 165/2026/NĐ-CP ngày 15/5/2026 của Chính phủ đảm bảo đầy đủ, chính xác dựa trên dữ liệu nhân khẩu thực tế.</w:t>
      </w:r>
    </w:p>
    <w:p w14:paraId="4B332F84" w14:textId="3A00924E" w:rsidR="002F5F7F" w:rsidRPr="002F5F7F" w:rsidRDefault="002F5F7F" w:rsidP="008057BA">
      <w:pPr>
        <w:pStyle w:val="BodyText"/>
        <w:spacing w:before="0" w:after="40"/>
        <w:ind w:firstLine="709"/>
        <w:rPr>
          <w:sz w:val="28"/>
          <w:szCs w:val="28"/>
        </w:rPr>
      </w:pPr>
      <w:r w:rsidRPr="002F5F7F">
        <w:rPr>
          <w:sz w:val="28"/>
          <w:szCs w:val="28"/>
        </w:rPr>
        <w:lastRenderedPageBreak/>
        <w:t>Xây dựng k</w:t>
      </w:r>
      <w:r w:rsidR="00DA6772">
        <w:rPr>
          <w:sz w:val="28"/>
          <w:szCs w:val="28"/>
        </w:rPr>
        <w:t>ế hoạch, phối hợp chặt chẽ với B</w:t>
      </w:r>
      <w:r w:rsidRPr="002F5F7F">
        <w:rPr>
          <w:sz w:val="28"/>
          <w:szCs w:val="28"/>
        </w:rPr>
        <w:t>ệnh viện đa khoa thị xã Kỳ Anh là cơ sở khám chữa bệnh</w:t>
      </w:r>
      <w:r w:rsidRPr="002F5F7F">
        <w:rPr>
          <w:spacing w:val="40"/>
          <w:sz w:val="28"/>
          <w:szCs w:val="28"/>
        </w:rPr>
        <w:t xml:space="preserve"> </w:t>
      </w:r>
      <w:r w:rsidRPr="002F5F7F">
        <w:rPr>
          <w:sz w:val="28"/>
          <w:szCs w:val="28"/>
        </w:rPr>
        <w:t>được giao phụ trách địa bàn tổ chức triển khai khám sức khỏe định kỳ, khám sàng lọc miễn phí cho người dân thuộc các đối tượng tại điểm a khoản 2 Điều 69 của Nghị định 165/2026/NĐ-CP.</w:t>
      </w:r>
    </w:p>
    <w:p w14:paraId="05B2AEBA" w14:textId="77777777" w:rsidR="002F5F7F" w:rsidRPr="002F5F7F" w:rsidRDefault="002F5F7F" w:rsidP="008057BA">
      <w:pPr>
        <w:pStyle w:val="BodyText"/>
        <w:spacing w:before="0" w:after="40"/>
        <w:ind w:firstLine="709"/>
        <w:rPr>
          <w:sz w:val="28"/>
          <w:szCs w:val="28"/>
        </w:rPr>
      </w:pPr>
      <w:r w:rsidRPr="002F5F7F">
        <w:rPr>
          <w:sz w:val="28"/>
          <w:szCs w:val="28"/>
        </w:rPr>
        <w:t>Thực hiện khám</w:t>
      </w:r>
      <w:r w:rsidRPr="002F5F7F">
        <w:rPr>
          <w:spacing w:val="-2"/>
          <w:sz w:val="28"/>
          <w:szCs w:val="28"/>
        </w:rPr>
        <w:t xml:space="preserve"> </w:t>
      </w:r>
      <w:r w:rsidRPr="002F5F7F">
        <w:rPr>
          <w:sz w:val="28"/>
          <w:szCs w:val="28"/>
        </w:rPr>
        <w:t>sàng lọc các bệnh mãn tính thường gặp cho người dân thuộc các đối tượng tại điểm đ khoản 2 Điều 69 của Nghị định 165/2026/NĐ-CP; phối hợp với các cơ sở khám bệnh, chữa bệnh trên địa bàn tổ chức các đợt khám sức khỏe định kỳ, khám sàng lọc.</w:t>
      </w:r>
    </w:p>
    <w:p w14:paraId="4CD70525" w14:textId="77777777" w:rsidR="009E34C8" w:rsidRDefault="002F5F7F" w:rsidP="009E34C8">
      <w:pPr>
        <w:pStyle w:val="BodyText"/>
        <w:spacing w:before="0" w:after="40"/>
        <w:ind w:firstLine="709"/>
        <w:rPr>
          <w:sz w:val="28"/>
          <w:szCs w:val="28"/>
        </w:rPr>
      </w:pPr>
      <w:r w:rsidRPr="002F5F7F">
        <w:rPr>
          <w:sz w:val="28"/>
          <w:szCs w:val="28"/>
        </w:rPr>
        <w:t>Tổng hợp kết quả, báo cáo định kỳ trước ngày 13 và 23 hàng tháng, báo cáo kết quả thực hiện trong năm về Sở Y tế trước ngày 24/12/2026.</w:t>
      </w:r>
    </w:p>
    <w:p w14:paraId="34CBDE1E" w14:textId="00014C41" w:rsidR="002F5F7F" w:rsidRPr="009E34C8" w:rsidRDefault="009E34C8" w:rsidP="009E34C8">
      <w:pPr>
        <w:pStyle w:val="BodyText"/>
        <w:spacing w:before="0" w:after="40"/>
        <w:ind w:firstLine="709"/>
        <w:rPr>
          <w:b/>
          <w:sz w:val="28"/>
          <w:szCs w:val="28"/>
        </w:rPr>
      </w:pPr>
      <w:r w:rsidRPr="009E34C8">
        <w:rPr>
          <w:b/>
          <w:sz w:val="28"/>
          <w:szCs w:val="28"/>
        </w:rPr>
        <w:t xml:space="preserve">4. </w:t>
      </w:r>
      <w:r w:rsidR="002F5F7F" w:rsidRPr="009E34C8">
        <w:rPr>
          <w:b/>
          <w:sz w:val="28"/>
          <w:szCs w:val="28"/>
        </w:rPr>
        <w:t>Phòng</w:t>
      </w:r>
      <w:r w:rsidR="002F5F7F" w:rsidRPr="009E34C8">
        <w:rPr>
          <w:b/>
          <w:spacing w:val="-2"/>
          <w:sz w:val="28"/>
          <w:szCs w:val="28"/>
        </w:rPr>
        <w:t xml:space="preserve"> </w:t>
      </w:r>
      <w:r w:rsidR="002F5F7F" w:rsidRPr="009E34C8">
        <w:rPr>
          <w:b/>
          <w:sz w:val="28"/>
          <w:szCs w:val="28"/>
        </w:rPr>
        <w:t>Văn</w:t>
      </w:r>
      <w:r w:rsidR="002F5F7F" w:rsidRPr="009E34C8">
        <w:rPr>
          <w:b/>
          <w:spacing w:val="-3"/>
          <w:sz w:val="28"/>
          <w:szCs w:val="28"/>
        </w:rPr>
        <w:t xml:space="preserve"> </w:t>
      </w:r>
      <w:r w:rsidR="002F5F7F" w:rsidRPr="009E34C8">
        <w:rPr>
          <w:b/>
          <w:sz w:val="28"/>
          <w:szCs w:val="28"/>
        </w:rPr>
        <w:t>hoá</w:t>
      </w:r>
      <w:r w:rsidR="002F5F7F" w:rsidRPr="009E34C8">
        <w:rPr>
          <w:b/>
          <w:spacing w:val="-1"/>
          <w:sz w:val="28"/>
          <w:szCs w:val="28"/>
        </w:rPr>
        <w:t xml:space="preserve"> </w:t>
      </w:r>
      <w:r w:rsidR="002F5F7F" w:rsidRPr="009E34C8">
        <w:rPr>
          <w:b/>
          <w:sz w:val="28"/>
          <w:szCs w:val="28"/>
        </w:rPr>
        <w:t>-</w:t>
      </w:r>
      <w:r w:rsidR="002F5F7F" w:rsidRPr="009E34C8">
        <w:rPr>
          <w:b/>
          <w:spacing w:val="-5"/>
          <w:sz w:val="28"/>
          <w:szCs w:val="28"/>
        </w:rPr>
        <w:t xml:space="preserve"> </w:t>
      </w:r>
      <w:r w:rsidR="002F5F7F" w:rsidRPr="009E34C8">
        <w:rPr>
          <w:b/>
          <w:sz w:val="28"/>
          <w:szCs w:val="28"/>
        </w:rPr>
        <w:t>Xã</w:t>
      </w:r>
      <w:r w:rsidR="002F5F7F" w:rsidRPr="009E34C8">
        <w:rPr>
          <w:b/>
          <w:spacing w:val="-2"/>
          <w:sz w:val="28"/>
          <w:szCs w:val="28"/>
        </w:rPr>
        <w:t xml:space="preserve"> </w:t>
      </w:r>
      <w:r w:rsidR="002F5F7F" w:rsidRPr="009E34C8">
        <w:rPr>
          <w:b/>
          <w:sz w:val="28"/>
          <w:szCs w:val="28"/>
        </w:rPr>
        <w:t>hội</w:t>
      </w:r>
      <w:r w:rsidR="002F5F7F" w:rsidRPr="009E34C8">
        <w:rPr>
          <w:b/>
          <w:spacing w:val="-1"/>
          <w:sz w:val="28"/>
          <w:szCs w:val="28"/>
        </w:rPr>
        <w:t xml:space="preserve"> </w:t>
      </w:r>
      <w:r w:rsidR="002F5F7F" w:rsidRPr="009E34C8">
        <w:rPr>
          <w:b/>
          <w:spacing w:val="-2"/>
          <w:sz w:val="28"/>
          <w:szCs w:val="28"/>
        </w:rPr>
        <w:t>phường</w:t>
      </w:r>
    </w:p>
    <w:p w14:paraId="0C14FB25" w14:textId="77E90E4E" w:rsidR="002F5F7F" w:rsidRPr="002F5F7F" w:rsidRDefault="002F5F7F" w:rsidP="008057BA">
      <w:pPr>
        <w:pStyle w:val="BodyText"/>
        <w:spacing w:before="0" w:after="40"/>
        <w:ind w:firstLine="709"/>
        <w:rPr>
          <w:sz w:val="28"/>
          <w:szCs w:val="28"/>
        </w:rPr>
      </w:pPr>
      <w:r w:rsidRPr="002F5F7F">
        <w:rPr>
          <w:sz w:val="28"/>
          <w:szCs w:val="28"/>
        </w:rPr>
        <w:t>Tham mưu chỉ đạo Trạm Y tế và các đơn vị liên</w:t>
      </w:r>
      <w:r w:rsidR="00B61614">
        <w:rPr>
          <w:sz w:val="28"/>
          <w:szCs w:val="28"/>
        </w:rPr>
        <w:t xml:space="preserve"> quan tổ chức khám sức khoẻ định</w:t>
      </w:r>
      <w:r w:rsidRPr="002F5F7F">
        <w:rPr>
          <w:sz w:val="28"/>
          <w:szCs w:val="28"/>
        </w:rPr>
        <w:t xml:space="preserve"> kỳ, khám sàng lọc sức khoẻ toàn dân trên địa bàn phường.</w:t>
      </w:r>
    </w:p>
    <w:p w14:paraId="1BF3708B" w14:textId="77777777" w:rsidR="002F5F7F" w:rsidRPr="002F5F7F" w:rsidRDefault="002F5F7F" w:rsidP="008057BA">
      <w:pPr>
        <w:pStyle w:val="BodyText"/>
        <w:spacing w:before="0" w:after="40"/>
        <w:ind w:firstLine="709"/>
        <w:rPr>
          <w:sz w:val="28"/>
          <w:szCs w:val="28"/>
        </w:rPr>
      </w:pPr>
      <w:r w:rsidRPr="002F5F7F">
        <w:rPr>
          <w:sz w:val="28"/>
          <w:szCs w:val="28"/>
        </w:rPr>
        <w:t>Phối hợp xây dựng, hoàn thiện hệ thống công nghệ thông tin phục vụ quản lý dữ</w:t>
      </w:r>
      <w:r w:rsidRPr="002F5F7F">
        <w:rPr>
          <w:spacing w:val="-3"/>
          <w:sz w:val="28"/>
          <w:szCs w:val="28"/>
        </w:rPr>
        <w:t xml:space="preserve"> </w:t>
      </w:r>
      <w:r w:rsidRPr="002F5F7F">
        <w:rPr>
          <w:sz w:val="28"/>
          <w:szCs w:val="28"/>
        </w:rPr>
        <w:t>liệu</w:t>
      </w:r>
      <w:r w:rsidRPr="002F5F7F">
        <w:rPr>
          <w:spacing w:val="-4"/>
          <w:sz w:val="28"/>
          <w:szCs w:val="28"/>
        </w:rPr>
        <w:t xml:space="preserve"> </w:t>
      </w:r>
      <w:r w:rsidRPr="002F5F7F">
        <w:rPr>
          <w:sz w:val="28"/>
          <w:szCs w:val="28"/>
        </w:rPr>
        <w:t>khám</w:t>
      </w:r>
      <w:r w:rsidRPr="002F5F7F">
        <w:rPr>
          <w:spacing w:val="-6"/>
          <w:sz w:val="28"/>
          <w:szCs w:val="28"/>
        </w:rPr>
        <w:t xml:space="preserve"> </w:t>
      </w:r>
      <w:r w:rsidRPr="002F5F7F">
        <w:rPr>
          <w:sz w:val="28"/>
          <w:szCs w:val="28"/>
        </w:rPr>
        <w:t>sức</w:t>
      </w:r>
      <w:r w:rsidRPr="002F5F7F">
        <w:rPr>
          <w:spacing w:val="-1"/>
          <w:sz w:val="28"/>
          <w:szCs w:val="28"/>
        </w:rPr>
        <w:t xml:space="preserve"> </w:t>
      </w:r>
      <w:r w:rsidRPr="002F5F7F">
        <w:rPr>
          <w:sz w:val="28"/>
          <w:szCs w:val="28"/>
        </w:rPr>
        <w:t>khoẻ</w:t>
      </w:r>
      <w:r w:rsidRPr="002F5F7F">
        <w:rPr>
          <w:spacing w:val="-2"/>
          <w:sz w:val="28"/>
          <w:szCs w:val="28"/>
        </w:rPr>
        <w:t xml:space="preserve"> </w:t>
      </w:r>
      <w:r w:rsidRPr="002F5F7F">
        <w:rPr>
          <w:sz w:val="28"/>
          <w:szCs w:val="28"/>
        </w:rPr>
        <w:t>điện tử; bảo đảm</w:t>
      </w:r>
      <w:r w:rsidRPr="002F5F7F">
        <w:rPr>
          <w:spacing w:val="-6"/>
          <w:sz w:val="28"/>
          <w:szCs w:val="28"/>
        </w:rPr>
        <w:t xml:space="preserve"> </w:t>
      </w:r>
      <w:r w:rsidRPr="002F5F7F">
        <w:rPr>
          <w:sz w:val="28"/>
          <w:szCs w:val="28"/>
        </w:rPr>
        <w:t>kết nối,</w:t>
      </w:r>
      <w:r w:rsidRPr="002F5F7F">
        <w:rPr>
          <w:spacing w:val="-2"/>
          <w:sz w:val="28"/>
          <w:szCs w:val="28"/>
        </w:rPr>
        <w:t xml:space="preserve"> </w:t>
      </w:r>
      <w:r w:rsidRPr="002F5F7F">
        <w:rPr>
          <w:sz w:val="28"/>
          <w:szCs w:val="28"/>
        </w:rPr>
        <w:t>liên thông dữ</w:t>
      </w:r>
      <w:r w:rsidRPr="002F5F7F">
        <w:rPr>
          <w:spacing w:val="-3"/>
          <w:sz w:val="28"/>
          <w:szCs w:val="28"/>
        </w:rPr>
        <w:t xml:space="preserve"> </w:t>
      </w:r>
      <w:r w:rsidRPr="002F5F7F">
        <w:rPr>
          <w:sz w:val="28"/>
          <w:szCs w:val="28"/>
        </w:rPr>
        <w:t>liệu giữa</w:t>
      </w:r>
      <w:r w:rsidRPr="002F5F7F">
        <w:rPr>
          <w:spacing w:val="-1"/>
          <w:sz w:val="28"/>
          <w:szCs w:val="28"/>
        </w:rPr>
        <w:t xml:space="preserve"> </w:t>
      </w:r>
      <w:r w:rsidRPr="002F5F7F">
        <w:rPr>
          <w:sz w:val="28"/>
          <w:szCs w:val="28"/>
        </w:rPr>
        <w:t>các</w:t>
      </w:r>
      <w:r w:rsidRPr="002F5F7F">
        <w:rPr>
          <w:spacing w:val="-1"/>
          <w:sz w:val="28"/>
          <w:szCs w:val="28"/>
        </w:rPr>
        <w:t xml:space="preserve"> </w:t>
      </w:r>
      <w:r w:rsidRPr="002F5F7F">
        <w:rPr>
          <w:sz w:val="28"/>
          <w:szCs w:val="28"/>
        </w:rPr>
        <w:t>cơ</w:t>
      </w:r>
      <w:r w:rsidRPr="002F5F7F">
        <w:rPr>
          <w:spacing w:val="-5"/>
          <w:sz w:val="28"/>
          <w:szCs w:val="28"/>
        </w:rPr>
        <w:t xml:space="preserve"> </w:t>
      </w:r>
      <w:r w:rsidRPr="002F5F7F">
        <w:rPr>
          <w:sz w:val="28"/>
          <w:szCs w:val="28"/>
        </w:rPr>
        <w:t>sở</w:t>
      </w:r>
      <w:r w:rsidRPr="002F5F7F">
        <w:rPr>
          <w:spacing w:val="-2"/>
          <w:sz w:val="28"/>
          <w:szCs w:val="28"/>
        </w:rPr>
        <w:t xml:space="preserve"> </w:t>
      </w:r>
      <w:r w:rsidRPr="002F5F7F">
        <w:rPr>
          <w:sz w:val="28"/>
          <w:szCs w:val="28"/>
        </w:rPr>
        <w:t>y tế và các hệ thống thông tin liên quan.</w:t>
      </w:r>
    </w:p>
    <w:p w14:paraId="7D655431" w14:textId="77777777" w:rsidR="009E34C8" w:rsidRDefault="002F5F7F" w:rsidP="009E34C8">
      <w:pPr>
        <w:pStyle w:val="BodyText"/>
        <w:spacing w:before="0" w:after="40"/>
        <w:ind w:firstLine="709"/>
        <w:rPr>
          <w:sz w:val="28"/>
          <w:szCs w:val="28"/>
        </w:rPr>
      </w:pPr>
      <w:r w:rsidRPr="002F5F7F">
        <w:rPr>
          <w:sz w:val="28"/>
          <w:szCs w:val="28"/>
        </w:rPr>
        <w:t>Thông tin, tuyên truyền về mục tiêu, ý nghĩa, lợi ích của việc khám sức khoẻ định kỳ, khám</w:t>
      </w:r>
      <w:r w:rsidRPr="002F5F7F">
        <w:rPr>
          <w:spacing w:val="-5"/>
          <w:sz w:val="28"/>
          <w:szCs w:val="28"/>
        </w:rPr>
        <w:t xml:space="preserve"> </w:t>
      </w:r>
      <w:r w:rsidRPr="002F5F7F">
        <w:rPr>
          <w:sz w:val="28"/>
          <w:szCs w:val="28"/>
        </w:rPr>
        <w:t>sàng lọc</w:t>
      </w:r>
      <w:r w:rsidRPr="002F5F7F">
        <w:rPr>
          <w:spacing w:val="-1"/>
          <w:sz w:val="28"/>
          <w:szCs w:val="28"/>
        </w:rPr>
        <w:t xml:space="preserve"> </w:t>
      </w:r>
      <w:r w:rsidRPr="002F5F7F">
        <w:rPr>
          <w:sz w:val="28"/>
          <w:szCs w:val="28"/>
        </w:rPr>
        <w:t>và quản lý sức</w:t>
      </w:r>
      <w:r w:rsidRPr="002F5F7F">
        <w:rPr>
          <w:spacing w:val="-1"/>
          <w:sz w:val="28"/>
          <w:szCs w:val="28"/>
        </w:rPr>
        <w:t xml:space="preserve"> </w:t>
      </w:r>
      <w:r w:rsidRPr="002F5F7F">
        <w:rPr>
          <w:sz w:val="28"/>
          <w:szCs w:val="28"/>
        </w:rPr>
        <w:t>khoẻ toàn dân; nâng cao nhận thức,</w:t>
      </w:r>
      <w:r w:rsidRPr="002F5F7F">
        <w:rPr>
          <w:spacing w:val="-2"/>
          <w:sz w:val="28"/>
          <w:szCs w:val="28"/>
        </w:rPr>
        <w:t xml:space="preserve"> </w:t>
      </w:r>
      <w:r w:rsidRPr="002F5F7F">
        <w:rPr>
          <w:sz w:val="28"/>
          <w:szCs w:val="28"/>
        </w:rPr>
        <w:t>thay</w:t>
      </w:r>
      <w:r w:rsidRPr="002F5F7F">
        <w:rPr>
          <w:spacing w:val="-3"/>
          <w:sz w:val="28"/>
          <w:szCs w:val="28"/>
        </w:rPr>
        <w:t xml:space="preserve"> </w:t>
      </w:r>
      <w:r w:rsidRPr="002F5F7F">
        <w:rPr>
          <w:sz w:val="28"/>
          <w:szCs w:val="28"/>
        </w:rPr>
        <w:t>đổi hành vi và vận động người dân chủ động tham gia.</w:t>
      </w:r>
    </w:p>
    <w:p w14:paraId="2D11D38F" w14:textId="0708F32A" w:rsidR="002F5F7F" w:rsidRPr="009E34C8" w:rsidRDefault="009E34C8" w:rsidP="009E34C8">
      <w:pPr>
        <w:pStyle w:val="BodyText"/>
        <w:spacing w:before="0" w:after="40"/>
        <w:ind w:firstLine="709"/>
        <w:rPr>
          <w:b/>
          <w:sz w:val="28"/>
          <w:szCs w:val="28"/>
        </w:rPr>
      </w:pPr>
      <w:r w:rsidRPr="009E34C8">
        <w:rPr>
          <w:b/>
          <w:sz w:val="28"/>
          <w:szCs w:val="28"/>
        </w:rPr>
        <w:t xml:space="preserve">5. </w:t>
      </w:r>
      <w:r w:rsidR="002F5F7F" w:rsidRPr="009E34C8">
        <w:rPr>
          <w:b/>
          <w:sz w:val="28"/>
          <w:szCs w:val="28"/>
        </w:rPr>
        <w:t>Phòng</w:t>
      </w:r>
      <w:r w:rsidR="002F5F7F" w:rsidRPr="009E34C8">
        <w:rPr>
          <w:b/>
          <w:spacing w:val="-2"/>
          <w:sz w:val="28"/>
          <w:szCs w:val="28"/>
        </w:rPr>
        <w:t xml:space="preserve"> </w:t>
      </w:r>
      <w:r w:rsidR="002F5F7F" w:rsidRPr="009E34C8">
        <w:rPr>
          <w:b/>
          <w:sz w:val="28"/>
          <w:szCs w:val="28"/>
        </w:rPr>
        <w:t>Kinh</w:t>
      </w:r>
      <w:r w:rsidR="002F5F7F" w:rsidRPr="009E34C8">
        <w:rPr>
          <w:b/>
          <w:spacing w:val="-2"/>
          <w:sz w:val="28"/>
          <w:szCs w:val="28"/>
        </w:rPr>
        <w:t xml:space="preserve"> </w:t>
      </w:r>
      <w:r w:rsidR="002F5F7F" w:rsidRPr="009E34C8">
        <w:rPr>
          <w:b/>
          <w:sz w:val="28"/>
          <w:szCs w:val="28"/>
        </w:rPr>
        <w:t>tế,</w:t>
      </w:r>
      <w:r w:rsidR="002F5F7F" w:rsidRPr="009E34C8">
        <w:rPr>
          <w:b/>
          <w:spacing w:val="-3"/>
          <w:sz w:val="28"/>
          <w:szCs w:val="28"/>
        </w:rPr>
        <w:t xml:space="preserve"> </w:t>
      </w:r>
      <w:r w:rsidR="002F5F7F" w:rsidRPr="009E34C8">
        <w:rPr>
          <w:b/>
          <w:sz w:val="28"/>
          <w:szCs w:val="28"/>
        </w:rPr>
        <w:t>Hạ</w:t>
      </w:r>
      <w:r w:rsidR="002F5F7F" w:rsidRPr="009E34C8">
        <w:rPr>
          <w:b/>
          <w:spacing w:val="-2"/>
          <w:sz w:val="28"/>
          <w:szCs w:val="28"/>
        </w:rPr>
        <w:t xml:space="preserve"> </w:t>
      </w:r>
      <w:r w:rsidR="002F5F7F" w:rsidRPr="009E34C8">
        <w:rPr>
          <w:b/>
          <w:sz w:val="28"/>
          <w:szCs w:val="28"/>
        </w:rPr>
        <w:t>tầng</w:t>
      </w:r>
      <w:r w:rsidR="002F5F7F" w:rsidRPr="009E34C8">
        <w:rPr>
          <w:b/>
          <w:spacing w:val="-4"/>
          <w:sz w:val="28"/>
          <w:szCs w:val="28"/>
        </w:rPr>
        <w:t xml:space="preserve"> </w:t>
      </w:r>
      <w:r w:rsidR="002F5F7F" w:rsidRPr="009E34C8">
        <w:rPr>
          <w:b/>
          <w:sz w:val="28"/>
          <w:szCs w:val="28"/>
        </w:rPr>
        <w:t>và</w:t>
      </w:r>
      <w:r w:rsidR="002F5F7F" w:rsidRPr="009E34C8">
        <w:rPr>
          <w:b/>
          <w:spacing w:val="-1"/>
          <w:sz w:val="28"/>
          <w:szCs w:val="28"/>
        </w:rPr>
        <w:t xml:space="preserve"> </w:t>
      </w:r>
      <w:r w:rsidR="002F5F7F" w:rsidRPr="009E34C8">
        <w:rPr>
          <w:b/>
          <w:sz w:val="28"/>
          <w:szCs w:val="28"/>
        </w:rPr>
        <w:t>Đô</w:t>
      </w:r>
      <w:r w:rsidR="002F5F7F" w:rsidRPr="009E34C8">
        <w:rPr>
          <w:b/>
          <w:spacing w:val="-1"/>
          <w:sz w:val="28"/>
          <w:szCs w:val="28"/>
        </w:rPr>
        <w:t xml:space="preserve"> </w:t>
      </w:r>
      <w:r w:rsidR="002F5F7F" w:rsidRPr="009E34C8">
        <w:rPr>
          <w:b/>
          <w:sz w:val="28"/>
          <w:szCs w:val="28"/>
        </w:rPr>
        <w:t>thị</w:t>
      </w:r>
      <w:r w:rsidR="002F5F7F" w:rsidRPr="009E34C8">
        <w:rPr>
          <w:b/>
          <w:spacing w:val="-2"/>
          <w:sz w:val="28"/>
          <w:szCs w:val="28"/>
        </w:rPr>
        <w:t xml:space="preserve"> phường</w:t>
      </w:r>
    </w:p>
    <w:p w14:paraId="76CBFF23" w14:textId="77777777" w:rsidR="009E34C8" w:rsidRDefault="002F5F7F" w:rsidP="009E34C8">
      <w:pPr>
        <w:pStyle w:val="BodyText"/>
        <w:spacing w:before="0" w:after="40"/>
        <w:ind w:firstLine="709"/>
        <w:rPr>
          <w:sz w:val="28"/>
          <w:szCs w:val="28"/>
        </w:rPr>
      </w:pPr>
      <w:r w:rsidRPr="002F5F7F">
        <w:rPr>
          <w:sz w:val="28"/>
          <w:szCs w:val="28"/>
        </w:rPr>
        <w:t>Phối hợp với Trạm Y tế và các đơn vị liên quan rà soát, tổng hợp nguồn kinh phí cho đối tượng quy định tại điểm a khoản 2 Điều 69 Nghị định số</w:t>
      </w:r>
      <w:r w:rsidRPr="002F5F7F">
        <w:rPr>
          <w:spacing w:val="40"/>
          <w:sz w:val="28"/>
          <w:szCs w:val="28"/>
        </w:rPr>
        <w:t xml:space="preserve"> </w:t>
      </w:r>
      <w:r w:rsidRPr="002F5F7F">
        <w:rPr>
          <w:sz w:val="28"/>
          <w:szCs w:val="28"/>
        </w:rPr>
        <w:t>165/2026/NĐ-CP,</w:t>
      </w:r>
      <w:r w:rsidRPr="002F5F7F">
        <w:rPr>
          <w:spacing w:val="-2"/>
          <w:sz w:val="28"/>
          <w:szCs w:val="28"/>
        </w:rPr>
        <w:t xml:space="preserve"> </w:t>
      </w:r>
      <w:r w:rsidRPr="002F5F7F">
        <w:rPr>
          <w:sz w:val="28"/>
          <w:szCs w:val="28"/>
        </w:rPr>
        <w:t>tham</w:t>
      </w:r>
      <w:r w:rsidRPr="002F5F7F">
        <w:rPr>
          <w:spacing w:val="-3"/>
          <w:sz w:val="28"/>
          <w:szCs w:val="28"/>
        </w:rPr>
        <w:t xml:space="preserve"> </w:t>
      </w:r>
      <w:r w:rsidRPr="002F5F7F">
        <w:rPr>
          <w:sz w:val="28"/>
          <w:szCs w:val="28"/>
        </w:rPr>
        <w:t>mưu UBND</w:t>
      </w:r>
      <w:r w:rsidRPr="002F5F7F">
        <w:rPr>
          <w:spacing w:val="-2"/>
          <w:sz w:val="28"/>
          <w:szCs w:val="28"/>
        </w:rPr>
        <w:t xml:space="preserve"> </w:t>
      </w:r>
      <w:r w:rsidRPr="002F5F7F">
        <w:rPr>
          <w:sz w:val="28"/>
          <w:szCs w:val="28"/>
        </w:rPr>
        <w:t>phường</w:t>
      </w:r>
      <w:r w:rsidRPr="002F5F7F">
        <w:rPr>
          <w:spacing w:val="-2"/>
          <w:sz w:val="28"/>
          <w:szCs w:val="28"/>
        </w:rPr>
        <w:t xml:space="preserve"> </w:t>
      </w:r>
      <w:r w:rsidRPr="002F5F7F">
        <w:rPr>
          <w:sz w:val="28"/>
          <w:szCs w:val="28"/>
        </w:rPr>
        <w:t>bố</w:t>
      </w:r>
      <w:r w:rsidRPr="002F5F7F">
        <w:rPr>
          <w:spacing w:val="-2"/>
          <w:sz w:val="28"/>
          <w:szCs w:val="28"/>
        </w:rPr>
        <w:t xml:space="preserve"> </w:t>
      </w:r>
      <w:r w:rsidRPr="002F5F7F">
        <w:rPr>
          <w:sz w:val="28"/>
          <w:szCs w:val="28"/>
        </w:rPr>
        <w:t>trí</w:t>
      </w:r>
      <w:r w:rsidRPr="002F5F7F">
        <w:rPr>
          <w:spacing w:val="-2"/>
          <w:sz w:val="28"/>
          <w:szCs w:val="28"/>
        </w:rPr>
        <w:t xml:space="preserve"> </w:t>
      </w:r>
      <w:r w:rsidRPr="002F5F7F">
        <w:rPr>
          <w:sz w:val="28"/>
          <w:szCs w:val="28"/>
        </w:rPr>
        <w:t>kinh</w:t>
      </w:r>
      <w:r w:rsidRPr="002F5F7F">
        <w:rPr>
          <w:spacing w:val="-1"/>
          <w:sz w:val="28"/>
          <w:szCs w:val="28"/>
        </w:rPr>
        <w:t xml:space="preserve"> </w:t>
      </w:r>
      <w:r w:rsidRPr="002F5F7F">
        <w:rPr>
          <w:sz w:val="28"/>
          <w:szCs w:val="28"/>
        </w:rPr>
        <w:t>phí</w:t>
      </w:r>
      <w:r w:rsidRPr="002F5F7F">
        <w:rPr>
          <w:spacing w:val="-2"/>
          <w:sz w:val="28"/>
          <w:szCs w:val="28"/>
        </w:rPr>
        <w:t xml:space="preserve"> </w:t>
      </w:r>
      <w:r w:rsidRPr="002F5F7F">
        <w:rPr>
          <w:sz w:val="28"/>
          <w:szCs w:val="28"/>
        </w:rPr>
        <w:t>để</w:t>
      </w:r>
      <w:r w:rsidRPr="002F5F7F">
        <w:rPr>
          <w:spacing w:val="-3"/>
          <w:sz w:val="28"/>
          <w:szCs w:val="28"/>
        </w:rPr>
        <w:t xml:space="preserve"> </w:t>
      </w:r>
      <w:r w:rsidRPr="002F5F7F">
        <w:rPr>
          <w:sz w:val="28"/>
          <w:szCs w:val="28"/>
        </w:rPr>
        <w:t>triển khai</w:t>
      </w:r>
      <w:r w:rsidRPr="002F5F7F">
        <w:rPr>
          <w:spacing w:val="-1"/>
          <w:sz w:val="28"/>
          <w:szCs w:val="28"/>
        </w:rPr>
        <w:t xml:space="preserve"> </w:t>
      </w:r>
      <w:r w:rsidRPr="002F5F7F">
        <w:rPr>
          <w:sz w:val="28"/>
          <w:szCs w:val="28"/>
        </w:rPr>
        <w:t>khám</w:t>
      </w:r>
      <w:r w:rsidRPr="002F5F7F">
        <w:rPr>
          <w:spacing w:val="-6"/>
          <w:sz w:val="28"/>
          <w:szCs w:val="28"/>
        </w:rPr>
        <w:t xml:space="preserve"> </w:t>
      </w:r>
      <w:r w:rsidRPr="002F5F7F">
        <w:rPr>
          <w:sz w:val="28"/>
          <w:szCs w:val="28"/>
        </w:rPr>
        <w:t>sức khoẻ</w:t>
      </w:r>
      <w:r w:rsidRPr="002F5F7F">
        <w:rPr>
          <w:spacing w:val="-2"/>
          <w:sz w:val="28"/>
          <w:szCs w:val="28"/>
        </w:rPr>
        <w:t xml:space="preserve"> </w:t>
      </w:r>
      <w:r w:rsidRPr="002F5F7F">
        <w:rPr>
          <w:sz w:val="28"/>
          <w:szCs w:val="28"/>
        </w:rPr>
        <w:t>định</w:t>
      </w:r>
      <w:r w:rsidRPr="002F5F7F">
        <w:rPr>
          <w:spacing w:val="-1"/>
          <w:sz w:val="28"/>
          <w:szCs w:val="28"/>
        </w:rPr>
        <w:t xml:space="preserve"> </w:t>
      </w:r>
      <w:r w:rsidRPr="002F5F7F">
        <w:rPr>
          <w:sz w:val="28"/>
          <w:szCs w:val="28"/>
        </w:rPr>
        <w:t>kỳ</w:t>
      </w:r>
      <w:r w:rsidRPr="002F5F7F">
        <w:rPr>
          <w:spacing w:val="-3"/>
          <w:sz w:val="28"/>
          <w:szCs w:val="28"/>
        </w:rPr>
        <w:t xml:space="preserve"> </w:t>
      </w:r>
      <w:r w:rsidRPr="002F5F7F">
        <w:rPr>
          <w:sz w:val="28"/>
          <w:szCs w:val="28"/>
        </w:rPr>
        <w:t>cho người dân năm</w:t>
      </w:r>
      <w:r w:rsidRPr="002F5F7F">
        <w:rPr>
          <w:spacing w:val="-4"/>
          <w:sz w:val="28"/>
          <w:szCs w:val="28"/>
        </w:rPr>
        <w:t xml:space="preserve"> </w:t>
      </w:r>
      <w:r w:rsidRPr="002F5F7F">
        <w:rPr>
          <w:sz w:val="28"/>
          <w:szCs w:val="28"/>
        </w:rPr>
        <w:t>2026</w:t>
      </w:r>
      <w:r w:rsidRPr="002F5F7F">
        <w:rPr>
          <w:spacing w:val="-1"/>
          <w:sz w:val="28"/>
          <w:szCs w:val="28"/>
        </w:rPr>
        <w:t xml:space="preserve"> </w:t>
      </w:r>
      <w:r w:rsidRPr="002F5F7F">
        <w:rPr>
          <w:sz w:val="28"/>
          <w:szCs w:val="28"/>
        </w:rPr>
        <w:t>theo</w:t>
      </w:r>
      <w:r w:rsidRPr="002F5F7F">
        <w:rPr>
          <w:spacing w:val="-1"/>
          <w:sz w:val="28"/>
          <w:szCs w:val="28"/>
        </w:rPr>
        <w:t xml:space="preserve"> </w:t>
      </w:r>
      <w:r w:rsidRPr="002F5F7F">
        <w:rPr>
          <w:sz w:val="28"/>
          <w:szCs w:val="28"/>
        </w:rPr>
        <w:t>phân cấp</w:t>
      </w:r>
      <w:r w:rsidRPr="002F5F7F">
        <w:rPr>
          <w:spacing w:val="-1"/>
          <w:sz w:val="28"/>
          <w:szCs w:val="28"/>
        </w:rPr>
        <w:t xml:space="preserve"> </w:t>
      </w:r>
      <w:r w:rsidRPr="002F5F7F">
        <w:rPr>
          <w:sz w:val="28"/>
          <w:szCs w:val="28"/>
        </w:rPr>
        <w:t>ngân sách nhà</w:t>
      </w:r>
      <w:r w:rsidRPr="002F5F7F">
        <w:rPr>
          <w:spacing w:val="-2"/>
          <w:sz w:val="28"/>
          <w:szCs w:val="28"/>
        </w:rPr>
        <w:t xml:space="preserve"> </w:t>
      </w:r>
      <w:r w:rsidRPr="002F5F7F">
        <w:rPr>
          <w:sz w:val="28"/>
          <w:szCs w:val="28"/>
        </w:rPr>
        <w:t>nước,</w:t>
      </w:r>
      <w:r w:rsidRPr="002F5F7F">
        <w:rPr>
          <w:spacing w:val="-2"/>
          <w:sz w:val="28"/>
          <w:szCs w:val="28"/>
        </w:rPr>
        <w:t xml:space="preserve"> </w:t>
      </w:r>
      <w:r w:rsidRPr="002F5F7F">
        <w:rPr>
          <w:sz w:val="28"/>
          <w:szCs w:val="28"/>
        </w:rPr>
        <w:t>đảm</w:t>
      </w:r>
      <w:r w:rsidRPr="002F5F7F">
        <w:rPr>
          <w:spacing w:val="-5"/>
          <w:sz w:val="28"/>
          <w:szCs w:val="28"/>
        </w:rPr>
        <w:t xml:space="preserve"> </w:t>
      </w:r>
      <w:r w:rsidRPr="002F5F7F">
        <w:rPr>
          <w:sz w:val="28"/>
          <w:szCs w:val="28"/>
        </w:rPr>
        <w:t>bảo hiệu quả, tiết kiệm, đúng quy định của Luật Ngân sách nhà nước và các quy định pháp luật khác có liên quan.</w:t>
      </w:r>
    </w:p>
    <w:p w14:paraId="06280A79" w14:textId="5FD12D84" w:rsidR="002F5F7F" w:rsidRPr="009E34C8" w:rsidRDefault="009E34C8" w:rsidP="009E34C8">
      <w:pPr>
        <w:pStyle w:val="BodyText"/>
        <w:spacing w:before="0" w:after="40"/>
        <w:ind w:firstLine="709"/>
        <w:rPr>
          <w:sz w:val="28"/>
          <w:szCs w:val="28"/>
        </w:rPr>
      </w:pPr>
      <w:r w:rsidRPr="009E34C8">
        <w:rPr>
          <w:b/>
          <w:sz w:val="28"/>
          <w:szCs w:val="28"/>
        </w:rPr>
        <w:t xml:space="preserve">6. </w:t>
      </w:r>
      <w:r w:rsidR="002F5F7F" w:rsidRPr="009E34C8">
        <w:rPr>
          <w:b/>
          <w:sz w:val="28"/>
          <w:szCs w:val="28"/>
        </w:rPr>
        <w:t>Trung</w:t>
      </w:r>
      <w:r w:rsidR="002F5F7F" w:rsidRPr="009E34C8">
        <w:rPr>
          <w:b/>
          <w:spacing w:val="-1"/>
          <w:sz w:val="28"/>
          <w:szCs w:val="28"/>
        </w:rPr>
        <w:t xml:space="preserve"> </w:t>
      </w:r>
      <w:r w:rsidR="002F5F7F" w:rsidRPr="009E34C8">
        <w:rPr>
          <w:b/>
          <w:sz w:val="28"/>
          <w:szCs w:val="28"/>
        </w:rPr>
        <w:t>tâm</w:t>
      </w:r>
      <w:r w:rsidR="002F5F7F" w:rsidRPr="009E34C8">
        <w:rPr>
          <w:b/>
          <w:spacing w:val="-4"/>
          <w:sz w:val="28"/>
          <w:szCs w:val="28"/>
        </w:rPr>
        <w:t xml:space="preserve"> </w:t>
      </w:r>
      <w:r w:rsidR="002F5F7F" w:rsidRPr="009E34C8">
        <w:rPr>
          <w:b/>
          <w:sz w:val="28"/>
          <w:szCs w:val="28"/>
        </w:rPr>
        <w:t>dịch</w:t>
      </w:r>
      <w:r w:rsidR="002F5F7F" w:rsidRPr="009E34C8">
        <w:rPr>
          <w:b/>
          <w:spacing w:val="-1"/>
          <w:sz w:val="28"/>
          <w:szCs w:val="28"/>
        </w:rPr>
        <w:t xml:space="preserve"> </w:t>
      </w:r>
      <w:r w:rsidR="002F5F7F" w:rsidRPr="009E34C8">
        <w:rPr>
          <w:b/>
          <w:sz w:val="28"/>
          <w:szCs w:val="28"/>
        </w:rPr>
        <w:t>vụ</w:t>
      </w:r>
      <w:r w:rsidR="002F5F7F" w:rsidRPr="009E34C8">
        <w:rPr>
          <w:b/>
          <w:spacing w:val="-3"/>
          <w:sz w:val="28"/>
          <w:szCs w:val="28"/>
        </w:rPr>
        <w:t xml:space="preserve"> </w:t>
      </w:r>
      <w:r w:rsidR="002F5F7F" w:rsidRPr="009E34C8">
        <w:rPr>
          <w:b/>
          <w:sz w:val="28"/>
          <w:szCs w:val="28"/>
        </w:rPr>
        <w:t>tổng hợp</w:t>
      </w:r>
      <w:r w:rsidR="002F5F7F" w:rsidRPr="009E34C8">
        <w:rPr>
          <w:b/>
          <w:spacing w:val="-1"/>
          <w:sz w:val="28"/>
          <w:szCs w:val="28"/>
        </w:rPr>
        <w:t xml:space="preserve"> </w:t>
      </w:r>
      <w:r w:rsidR="002F5F7F" w:rsidRPr="009E34C8">
        <w:rPr>
          <w:b/>
          <w:spacing w:val="-2"/>
          <w:sz w:val="28"/>
          <w:szCs w:val="28"/>
        </w:rPr>
        <w:t>phường</w:t>
      </w:r>
    </w:p>
    <w:p w14:paraId="4926714A" w14:textId="111DB0DE" w:rsidR="002F5F7F" w:rsidRPr="002F5F7F" w:rsidRDefault="002F5F7F" w:rsidP="008057BA">
      <w:pPr>
        <w:pStyle w:val="BodyText"/>
        <w:spacing w:before="0" w:after="40"/>
        <w:ind w:firstLine="709"/>
        <w:rPr>
          <w:sz w:val="28"/>
          <w:szCs w:val="28"/>
        </w:rPr>
      </w:pPr>
      <w:r w:rsidRPr="002F5F7F">
        <w:rPr>
          <w:sz w:val="28"/>
          <w:szCs w:val="28"/>
        </w:rPr>
        <w:t>Chủ trì thực hiện công tác truyền thông: xây dựng tin, bài, phóng sự, chuyên đề t</w:t>
      </w:r>
      <w:r w:rsidR="006E70AE">
        <w:rPr>
          <w:sz w:val="28"/>
          <w:szCs w:val="28"/>
        </w:rPr>
        <w:t>uyên truyền về việc triển khai k</w:t>
      </w:r>
      <w:r w:rsidRPr="002F5F7F">
        <w:rPr>
          <w:sz w:val="28"/>
          <w:szCs w:val="28"/>
        </w:rPr>
        <w:t>hám sức khoẻ định kỳ hoặc khám sàng lọc miễn phí cho người dân trên địa bàn phường.</w:t>
      </w:r>
    </w:p>
    <w:p w14:paraId="7A913C2B" w14:textId="77777777" w:rsidR="009E34C8" w:rsidRDefault="002F5F7F" w:rsidP="009E34C8">
      <w:pPr>
        <w:pStyle w:val="BodyText"/>
        <w:spacing w:before="0" w:after="40"/>
        <w:ind w:firstLine="709"/>
        <w:rPr>
          <w:sz w:val="28"/>
          <w:szCs w:val="28"/>
        </w:rPr>
      </w:pPr>
      <w:r w:rsidRPr="002F5F7F">
        <w:rPr>
          <w:sz w:val="28"/>
          <w:szCs w:val="28"/>
        </w:rPr>
        <w:t>Đăng</w:t>
      </w:r>
      <w:r w:rsidRPr="002F5F7F">
        <w:rPr>
          <w:spacing w:val="-4"/>
          <w:sz w:val="28"/>
          <w:szCs w:val="28"/>
        </w:rPr>
        <w:t xml:space="preserve"> </w:t>
      </w:r>
      <w:r w:rsidRPr="002F5F7F">
        <w:rPr>
          <w:sz w:val="28"/>
          <w:szCs w:val="28"/>
        </w:rPr>
        <w:t>tải</w:t>
      </w:r>
      <w:r w:rsidRPr="002F5F7F">
        <w:rPr>
          <w:spacing w:val="-4"/>
          <w:sz w:val="28"/>
          <w:szCs w:val="28"/>
        </w:rPr>
        <w:t xml:space="preserve"> </w:t>
      </w:r>
      <w:r w:rsidRPr="002F5F7F">
        <w:rPr>
          <w:sz w:val="28"/>
          <w:szCs w:val="28"/>
        </w:rPr>
        <w:t>nội</w:t>
      </w:r>
      <w:r w:rsidRPr="002F5F7F">
        <w:rPr>
          <w:spacing w:val="-4"/>
          <w:sz w:val="28"/>
          <w:szCs w:val="28"/>
        </w:rPr>
        <w:t xml:space="preserve"> </w:t>
      </w:r>
      <w:r w:rsidRPr="002F5F7F">
        <w:rPr>
          <w:sz w:val="28"/>
          <w:szCs w:val="28"/>
        </w:rPr>
        <w:t>dung trên hệ</w:t>
      </w:r>
      <w:r w:rsidRPr="002F5F7F">
        <w:rPr>
          <w:spacing w:val="-4"/>
          <w:sz w:val="28"/>
          <w:szCs w:val="28"/>
        </w:rPr>
        <w:t xml:space="preserve"> </w:t>
      </w:r>
      <w:r w:rsidRPr="002F5F7F">
        <w:rPr>
          <w:sz w:val="28"/>
          <w:szCs w:val="28"/>
        </w:rPr>
        <w:t>thống</w:t>
      </w:r>
      <w:r w:rsidRPr="002F5F7F">
        <w:rPr>
          <w:spacing w:val="-4"/>
          <w:sz w:val="28"/>
          <w:szCs w:val="28"/>
        </w:rPr>
        <w:t xml:space="preserve"> </w:t>
      </w:r>
      <w:r w:rsidRPr="002F5F7F">
        <w:rPr>
          <w:sz w:val="28"/>
          <w:szCs w:val="28"/>
        </w:rPr>
        <w:t>truyền thanh,</w:t>
      </w:r>
      <w:r w:rsidRPr="002F5F7F">
        <w:rPr>
          <w:spacing w:val="-2"/>
          <w:sz w:val="28"/>
          <w:szCs w:val="28"/>
        </w:rPr>
        <w:t xml:space="preserve"> </w:t>
      </w:r>
      <w:r w:rsidRPr="002F5F7F">
        <w:rPr>
          <w:sz w:val="28"/>
          <w:szCs w:val="28"/>
        </w:rPr>
        <w:t>cổng</w:t>
      </w:r>
      <w:r w:rsidRPr="002F5F7F">
        <w:rPr>
          <w:spacing w:val="-3"/>
          <w:sz w:val="28"/>
          <w:szCs w:val="28"/>
        </w:rPr>
        <w:t xml:space="preserve"> </w:t>
      </w:r>
      <w:r w:rsidRPr="002F5F7F">
        <w:rPr>
          <w:sz w:val="28"/>
          <w:szCs w:val="28"/>
        </w:rPr>
        <w:t>thông</w:t>
      </w:r>
      <w:r w:rsidRPr="002F5F7F">
        <w:rPr>
          <w:spacing w:val="-4"/>
          <w:sz w:val="28"/>
          <w:szCs w:val="28"/>
        </w:rPr>
        <w:t xml:space="preserve"> </w:t>
      </w:r>
      <w:r w:rsidRPr="002F5F7F">
        <w:rPr>
          <w:sz w:val="28"/>
          <w:szCs w:val="28"/>
        </w:rPr>
        <w:t>tin,</w:t>
      </w:r>
      <w:r w:rsidRPr="002F5F7F">
        <w:rPr>
          <w:spacing w:val="-2"/>
          <w:sz w:val="28"/>
          <w:szCs w:val="28"/>
        </w:rPr>
        <w:t xml:space="preserve"> </w:t>
      </w:r>
      <w:r w:rsidRPr="002F5F7F">
        <w:rPr>
          <w:sz w:val="28"/>
          <w:szCs w:val="28"/>
        </w:rPr>
        <w:t>mạng xã</w:t>
      </w:r>
      <w:r w:rsidRPr="002F5F7F">
        <w:rPr>
          <w:spacing w:val="-4"/>
          <w:sz w:val="28"/>
          <w:szCs w:val="28"/>
        </w:rPr>
        <w:t xml:space="preserve"> </w:t>
      </w:r>
      <w:r w:rsidRPr="002F5F7F">
        <w:rPr>
          <w:sz w:val="28"/>
          <w:szCs w:val="28"/>
        </w:rPr>
        <w:t>hội của địa phương. Hỗ trợ thiết kế, in ấn băng rôn, khẩu hiệu, tài liệu tuyên truyền phục</w:t>
      </w:r>
      <w:r w:rsidRPr="002F5F7F">
        <w:rPr>
          <w:spacing w:val="40"/>
          <w:sz w:val="28"/>
          <w:szCs w:val="28"/>
        </w:rPr>
        <w:t xml:space="preserve"> </w:t>
      </w:r>
      <w:r w:rsidRPr="002F5F7F">
        <w:rPr>
          <w:sz w:val="28"/>
          <w:szCs w:val="28"/>
        </w:rPr>
        <w:t>vụ các hoạt động trên địa bàn phường.</w:t>
      </w:r>
    </w:p>
    <w:p w14:paraId="1F785AFE" w14:textId="4ED5C91D" w:rsidR="002F5F7F" w:rsidRPr="009E34C8" w:rsidRDefault="009E34C8" w:rsidP="009E34C8">
      <w:pPr>
        <w:pStyle w:val="BodyText"/>
        <w:spacing w:before="0" w:after="40"/>
        <w:ind w:firstLine="709"/>
        <w:rPr>
          <w:b/>
          <w:sz w:val="28"/>
          <w:szCs w:val="28"/>
        </w:rPr>
      </w:pPr>
      <w:r w:rsidRPr="009E34C8">
        <w:rPr>
          <w:b/>
          <w:sz w:val="28"/>
          <w:szCs w:val="28"/>
        </w:rPr>
        <w:t xml:space="preserve">7. </w:t>
      </w:r>
      <w:r w:rsidR="002F5F7F" w:rsidRPr="009E34C8">
        <w:rPr>
          <w:b/>
          <w:sz w:val="28"/>
          <w:szCs w:val="28"/>
        </w:rPr>
        <w:t>Công</w:t>
      </w:r>
      <w:r w:rsidR="002F5F7F" w:rsidRPr="009E34C8">
        <w:rPr>
          <w:b/>
          <w:spacing w:val="-4"/>
          <w:sz w:val="28"/>
          <w:szCs w:val="28"/>
        </w:rPr>
        <w:t xml:space="preserve"> </w:t>
      </w:r>
      <w:r w:rsidR="002F5F7F" w:rsidRPr="009E34C8">
        <w:rPr>
          <w:b/>
          <w:sz w:val="28"/>
          <w:szCs w:val="28"/>
        </w:rPr>
        <w:t>an</w:t>
      </w:r>
      <w:r w:rsidR="002F5F7F" w:rsidRPr="009E34C8">
        <w:rPr>
          <w:b/>
          <w:spacing w:val="-1"/>
          <w:sz w:val="28"/>
          <w:szCs w:val="28"/>
        </w:rPr>
        <w:t xml:space="preserve"> </w:t>
      </w:r>
      <w:r w:rsidR="002F5F7F" w:rsidRPr="009E34C8">
        <w:rPr>
          <w:b/>
          <w:spacing w:val="-2"/>
          <w:sz w:val="28"/>
          <w:szCs w:val="28"/>
        </w:rPr>
        <w:t>phường</w:t>
      </w:r>
    </w:p>
    <w:p w14:paraId="67479824" w14:textId="77777777" w:rsidR="002F5F7F" w:rsidRPr="002F5F7F" w:rsidRDefault="002F5F7F" w:rsidP="008057BA">
      <w:pPr>
        <w:pStyle w:val="BodyText"/>
        <w:spacing w:before="0" w:after="40"/>
        <w:ind w:firstLine="709"/>
        <w:rPr>
          <w:sz w:val="28"/>
          <w:szCs w:val="28"/>
        </w:rPr>
      </w:pPr>
      <w:r w:rsidRPr="002F5F7F">
        <w:rPr>
          <w:sz w:val="28"/>
          <w:szCs w:val="28"/>
        </w:rPr>
        <w:t>Phối</w:t>
      </w:r>
      <w:r w:rsidRPr="002F5F7F">
        <w:rPr>
          <w:spacing w:val="-7"/>
          <w:sz w:val="28"/>
          <w:szCs w:val="28"/>
        </w:rPr>
        <w:t xml:space="preserve"> </w:t>
      </w:r>
      <w:r w:rsidRPr="002F5F7F">
        <w:rPr>
          <w:sz w:val="28"/>
          <w:szCs w:val="28"/>
        </w:rPr>
        <w:t>hợp</w:t>
      </w:r>
      <w:r w:rsidRPr="002F5F7F">
        <w:rPr>
          <w:spacing w:val="-1"/>
          <w:sz w:val="28"/>
          <w:szCs w:val="28"/>
        </w:rPr>
        <w:t xml:space="preserve"> </w:t>
      </w:r>
      <w:r w:rsidRPr="002F5F7F">
        <w:rPr>
          <w:sz w:val="28"/>
          <w:szCs w:val="28"/>
        </w:rPr>
        <w:t>rà</w:t>
      </w:r>
      <w:r w:rsidRPr="002F5F7F">
        <w:rPr>
          <w:spacing w:val="-2"/>
          <w:sz w:val="28"/>
          <w:szCs w:val="28"/>
        </w:rPr>
        <w:t xml:space="preserve"> </w:t>
      </w:r>
      <w:r w:rsidRPr="002F5F7F">
        <w:rPr>
          <w:sz w:val="28"/>
          <w:szCs w:val="28"/>
        </w:rPr>
        <w:t>soát</w:t>
      </w:r>
      <w:r w:rsidRPr="002F5F7F">
        <w:rPr>
          <w:spacing w:val="-1"/>
          <w:sz w:val="28"/>
          <w:szCs w:val="28"/>
        </w:rPr>
        <w:t xml:space="preserve"> </w:t>
      </w:r>
      <w:r w:rsidRPr="002F5F7F">
        <w:rPr>
          <w:sz w:val="28"/>
          <w:szCs w:val="28"/>
        </w:rPr>
        <w:t>nhân</w:t>
      </w:r>
      <w:r w:rsidRPr="002F5F7F">
        <w:rPr>
          <w:spacing w:val="-3"/>
          <w:sz w:val="28"/>
          <w:szCs w:val="28"/>
        </w:rPr>
        <w:t xml:space="preserve"> </w:t>
      </w:r>
      <w:r w:rsidRPr="002F5F7F">
        <w:rPr>
          <w:sz w:val="28"/>
          <w:szCs w:val="28"/>
        </w:rPr>
        <w:t>khẩu</w:t>
      </w:r>
      <w:r w:rsidRPr="002F5F7F">
        <w:rPr>
          <w:spacing w:val="-1"/>
          <w:sz w:val="28"/>
          <w:szCs w:val="28"/>
        </w:rPr>
        <w:t xml:space="preserve"> </w:t>
      </w:r>
      <w:r w:rsidRPr="002F5F7F">
        <w:rPr>
          <w:sz w:val="28"/>
          <w:szCs w:val="28"/>
        </w:rPr>
        <w:t>thực</w:t>
      </w:r>
      <w:r w:rsidRPr="002F5F7F">
        <w:rPr>
          <w:spacing w:val="-2"/>
          <w:sz w:val="28"/>
          <w:szCs w:val="28"/>
        </w:rPr>
        <w:t xml:space="preserve"> </w:t>
      </w:r>
      <w:r w:rsidRPr="002F5F7F">
        <w:rPr>
          <w:sz w:val="28"/>
          <w:szCs w:val="28"/>
        </w:rPr>
        <w:t>tế</w:t>
      </w:r>
      <w:r w:rsidRPr="002F5F7F">
        <w:rPr>
          <w:spacing w:val="-3"/>
          <w:sz w:val="28"/>
          <w:szCs w:val="28"/>
        </w:rPr>
        <w:t xml:space="preserve"> </w:t>
      </w:r>
      <w:r w:rsidRPr="002F5F7F">
        <w:rPr>
          <w:sz w:val="28"/>
          <w:szCs w:val="28"/>
        </w:rPr>
        <w:t>trên</w:t>
      </w:r>
      <w:r w:rsidRPr="002F5F7F">
        <w:rPr>
          <w:spacing w:val="-5"/>
          <w:sz w:val="28"/>
          <w:szCs w:val="28"/>
        </w:rPr>
        <w:t xml:space="preserve"> </w:t>
      </w:r>
      <w:r w:rsidRPr="002F5F7F">
        <w:rPr>
          <w:sz w:val="28"/>
          <w:szCs w:val="28"/>
        </w:rPr>
        <w:t>địa</w:t>
      </w:r>
      <w:r w:rsidRPr="002F5F7F">
        <w:rPr>
          <w:spacing w:val="-5"/>
          <w:sz w:val="28"/>
          <w:szCs w:val="28"/>
        </w:rPr>
        <w:t xml:space="preserve"> </w:t>
      </w:r>
      <w:r w:rsidRPr="002F5F7F">
        <w:rPr>
          <w:sz w:val="28"/>
          <w:szCs w:val="28"/>
        </w:rPr>
        <w:t xml:space="preserve">bàn </w:t>
      </w:r>
      <w:r w:rsidRPr="002F5F7F">
        <w:rPr>
          <w:spacing w:val="-2"/>
          <w:sz w:val="28"/>
          <w:szCs w:val="28"/>
        </w:rPr>
        <w:t>phường.</w:t>
      </w:r>
    </w:p>
    <w:p w14:paraId="624B42F7" w14:textId="27C1AB12" w:rsidR="002F5F7F" w:rsidRPr="00FD0518" w:rsidRDefault="002F5F7F" w:rsidP="008057BA">
      <w:pPr>
        <w:pStyle w:val="BodyText"/>
        <w:spacing w:before="0" w:after="40"/>
        <w:ind w:firstLine="709"/>
        <w:rPr>
          <w:sz w:val="28"/>
          <w:szCs w:val="28"/>
        </w:rPr>
      </w:pPr>
      <w:r w:rsidRPr="002F5F7F">
        <w:rPr>
          <w:sz w:val="28"/>
          <w:szCs w:val="28"/>
        </w:rPr>
        <w:t xml:space="preserve">Hướng dẫn xác </w:t>
      </w:r>
      <w:r w:rsidR="00B61614">
        <w:rPr>
          <w:sz w:val="28"/>
          <w:szCs w:val="28"/>
        </w:rPr>
        <w:t>thực VN</w:t>
      </w:r>
      <w:r w:rsidRPr="002F5F7F">
        <w:rPr>
          <w:sz w:val="28"/>
          <w:szCs w:val="28"/>
        </w:rPr>
        <w:t>eID. Hỗ trợ cập nhật dữ liệu dân cư để đảm bảo kế hoạch</w:t>
      </w:r>
      <w:r w:rsidRPr="002F5F7F">
        <w:rPr>
          <w:spacing w:val="10"/>
          <w:sz w:val="28"/>
          <w:szCs w:val="28"/>
        </w:rPr>
        <w:t xml:space="preserve"> </w:t>
      </w:r>
      <w:r w:rsidRPr="002F5F7F">
        <w:rPr>
          <w:sz w:val="28"/>
          <w:szCs w:val="28"/>
        </w:rPr>
        <w:t>triển</w:t>
      </w:r>
      <w:r w:rsidRPr="002F5F7F">
        <w:rPr>
          <w:spacing w:val="13"/>
          <w:sz w:val="28"/>
          <w:szCs w:val="28"/>
        </w:rPr>
        <w:t xml:space="preserve"> </w:t>
      </w:r>
      <w:r w:rsidRPr="002F5F7F">
        <w:rPr>
          <w:sz w:val="28"/>
          <w:szCs w:val="28"/>
        </w:rPr>
        <w:t>khai</w:t>
      </w:r>
      <w:r w:rsidRPr="002F5F7F">
        <w:rPr>
          <w:spacing w:val="16"/>
          <w:sz w:val="28"/>
          <w:szCs w:val="28"/>
        </w:rPr>
        <w:t xml:space="preserve"> </w:t>
      </w:r>
      <w:r w:rsidR="006E70AE">
        <w:rPr>
          <w:sz w:val="28"/>
          <w:szCs w:val="28"/>
        </w:rPr>
        <w:t>k</w:t>
      </w:r>
      <w:r w:rsidRPr="002F5F7F">
        <w:rPr>
          <w:sz w:val="28"/>
          <w:szCs w:val="28"/>
        </w:rPr>
        <w:t>hám</w:t>
      </w:r>
      <w:r w:rsidRPr="002F5F7F">
        <w:rPr>
          <w:spacing w:val="12"/>
          <w:sz w:val="28"/>
          <w:szCs w:val="28"/>
        </w:rPr>
        <w:t xml:space="preserve"> </w:t>
      </w:r>
      <w:r w:rsidRPr="002F5F7F">
        <w:rPr>
          <w:sz w:val="28"/>
          <w:szCs w:val="28"/>
        </w:rPr>
        <w:t>sức</w:t>
      </w:r>
      <w:r w:rsidRPr="002F5F7F">
        <w:rPr>
          <w:spacing w:val="15"/>
          <w:sz w:val="28"/>
          <w:szCs w:val="28"/>
        </w:rPr>
        <w:t xml:space="preserve"> </w:t>
      </w:r>
      <w:r w:rsidRPr="002F5F7F">
        <w:rPr>
          <w:sz w:val="28"/>
          <w:szCs w:val="28"/>
        </w:rPr>
        <w:t>khoẻ</w:t>
      </w:r>
      <w:r w:rsidRPr="002F5F7F">
        <w:rPr>
          <w:spacing w:val="13"/>
          <w:sz w:val="28"/>
          <w:szCs w:val="28"/>
        </w:rPr>
        <w:t xml:space="preserve"> </w:t>
      </w:r>
      <w:r w:rsidRPr="002F5F7F">
        <w:rPr>
          <w:sz w:val="28"/>
          <w:szCs w:val="28"/>
        </w:rPr>
        <w:t>định</w:t>
      </w:r>
      <w:r w:rsidRPr="002F5F7F">
        <w:rPr>
          <w:spacing w:val="16"/>
          <w:sz w:val="28"/>
          <w:szCs w:val="28"/>
        </w:rPr>
        <w:t xml:space="preserve"> </w:t>
      </w:r>
      <w:r w:rsidRPr="002F5F7F">
        <w:rPr>
          <w:sz w:val="28"/>
          <w:szCs w:val="28"/>
        </w:rPr>
        <w:t>kỳ</w:t>
      </w:r>
      <w:r w:rsidRPr="002F5F7F">
        <w:rPr>
          <w:spacing w:val="14"/>
          <w:sz w:val="28"/>
          <w:szCs w:val="28"/>
        </w:rPr>
        <w:t xml:space="preserve"> </w:t>
      </w:r>
      <w:r w:rsidRPr="002F5F7F">
        <w:rPr>
          <w:sz w:val="28"/>
          <w:szCs w:val="28"/>
        </w:rPr>
        <w:t>hoặc</w:t>
      </w:r>
      <w:r w:rsidRPr="002F5F7F">
        <w:rPr>
          <w:spacing w:val="15"/>
          <w:sz w:val="28"/>
          <w:szCs w:val="28"/>
        </w:rPr>
        <w:t xml:space="preserve"> </w:t>
      </w:r>
      <w:r w:rsidRPr="002F5F7F">
        <w:rPr>
          <w:sz w:val="28"/>
          <w:szCs w:val="28"/>
        </w:rPr>
        <w:t>khám</w:t>
      </w:r>
      <w:r w:rsidRPr="002F5F7F">
        <w:rPr>
          <w:spacing w:val="10"/>
          <w:sz w:val="28"/>
          <w:szCs w:val="28"/>
        </w:rPr>
        <w:t xml:space="preserve"> </w:t>
      </w:r>
      <w:r w:rsidRPr="002F5F7F">
        <w:rPr>
          <w:sz w:val="28"/>
          <w:szCs w:val="28"/>
        </w:rPr>
        <w:t>sàng</w:t>
      </w:r>
      <w:r w:rsidRPr="002F5F7F">
        <w:rPr>
          <w:spacing w:val="16"/>
          <w:sz w:val="28"/>
          <w:szCs w:val="28"/>
        </w:rPr>
        <w:t xml:space="preserve"> </w:t>
      </w:r>
      <w:r w:rsidRPr="002F5F7F">
        <w:rPr>
          <w:sz w:val="28"/>
          <w:szCs w:val="28"/>
        </w:rPr>
        <w:t>lọc</w:t>
      </w:r>
      <w:r w:rsidRPr="002F5F7F">
        <w:rPr>
          <w:spacing w:val="12"/>
          <w:sz w:val="28"/>
          <w:szCs w:val="28"/>
        </w:rPr>
        <w:t xml:space="preserve"> </w:t>
      </w:r>
      <w:r w:rsidRPr="002F5F7F">
        <w:rPr>
          <w:sz w:val="28"/>
          <w:szCs w:val="28"/>
        </w:rPr>
        <w:t>miễn</w:t>
      </w:r>
      <w:r w:rsidRPr="002F5F7F">
        <w:rPr>
          <w:spacing w:val="16"/>
          <w:sz w:val="28"/>
          <w:szCs w:val="28"/>
        </w:rPr>
        <w:t xml:space="preserve"> </w:t>
      </w:r>
      <w:r w:rsidRPr="002F5F7F">
        <w:rPr>
          <w:sz w:val="28"/>
          <w:szCs w:val="28"/>
        </w:rPr>
        <w:t>phí</w:t>
      </w:r>
      <w:r w:rsidRPr="002F5F7F">
        <w:rPr>
          <w:spacing w:val="16"/>
          <w:sz w:val="28"/>
          <w:szCs w:val="28"/>
        </w:rPr>
        <w:t xml:space="preserve"> </w:t>
      </w:r>
      <w:r w:rsidRPr="002F5F7F">
        <w:rPr>
          <w:sz w:val="28"/>
          <w:szCs w:val="28"/>
        </w:rPr>
        <w:t>cho</w:t>
      </w:r>
      <w:r w:rsidRPr="002F5F7F">
        <w:rPr>
          <w:spacing w:val="16"/>
          <w:sz w:val="28"/>
          <w:szCs w:val="28"/>
        </w:rPr>
        <w:t xml:space="preserve"> </w:t>
      </w:r>
      <w:r w:rsidRPr="002F5F7F">
        <w:rPr>
          <w:spacing w:val="-2"/>
          <w:sz w:val="28"/>
          <w:szCs w:val="28"/>
        </w:rPr>
        <w:t>người</w:t>
      </w:r>
      <w:r w:rsidR="00FD0518">
        <w:rPr>
          <w:sz w:val="28"/>
          <w:szCs w:val="28"/>
        </w:rPr>
        <w:t xml:space="preserve"> </w:t>
      </w:r>
      <w:r w:rsidRPr="002F5F7F">
        <w:rPr>
          <w:sz w:val="28"/>
          <w:szCs w:val="28"/>
        </w:rPr>
        <w:t>dân</w:t>
      </w:r>
      <w:r w:rsidRPr="002F5F7F">
        <w:rPr>
          <w:spacing w:val="-2"/>
          <w:sz w:val="28"/>
          <w:szCs w:val="28"/>
        </w:rPr>
        <w:t xml:space="preserve"> </w:t>
      </w:r>
      <w:r w:rsidRPr="002F5F7F">
        <w:rPr>
          <w:sz w:val="28"/>
          <w:szCs w:val="28"/>
        </w:rPr>
        <w:t>trên</w:t>
      </w:r>
      <w:r w:rsidRPr="002F5F7F">
        <w:rPr>
          <w:spacing w:val="-1"/>
          <w:sz w:val="28"/>
          <w:szCs w:val="28"/>
        </w:rPr>
        <w:t xml:space="preserve"> </w:t>
      </w:r>
      <w:r w:rsidRPr="002F5F7F">
        <w:rPr>
          <w:sz w:val="28"/>
          <w:szCs w:val="28"/>
        </w:rPr>
        <w:t>địa</w:t>
      </w:r>
      <w:r w:rsidRPr="002F5F7F">
        <w:rPr>
          <w:spacing w:val="-4"/>
          <w:sz w:val="28"/>
          <w:szCs w:val="28"/>
        </w:rPr>
        <w:t xml:space="preserve"> </w:t>
      </w:r>
      <w:r w:rsidRPr="002F5F7F">
        <w:rPr>
          <w:sz w:val="28"/>
          <w:szCs w:val="28"/>
        </w:rPr>
        <w:t>bàn</w:t>
      </w:r>
      <w:r w:rsidRPr="002F5F7F">
        <w:rPr>
          <w:spacing w:val="-1"/>
          <w:sz w:val="28"/>
          <w:szCs w:val="28"/>
        </w:rPr>
        <w:t xml:space="preserve"> </w:t>
      </w:r>
      <w:r w:rsidRPr="002F5F7F">
        <w:rPr>
          <w:spacing w:val="-2"/>
          <w:sz w:val="28"/>
          <w:szCs w:val="28"/>
        </w:rPr>
        <w:t>phường.</w:t>
      </w:r>
    </w:p>
    <w:p w14:paraId="7C54D937" w14:textId="77777777" w:rsidR="002F5F7F" w:rsidRPr="002F5F7F" w:rsidRDefault="002F5F7F" w:rsidP="008057BA">
      <w:pPr>
        <w:pStyle w:val="BodyText"/>
        <w:spacing w:before="0" w:after="40"/>
        <w:ind w:firstLine="709"/>
        <w:rPr>
          <w:sz w:val="28"/>
          <w:szCs w:val="28"/>
        </w:rPr>
      </w:pPr>
      <w:r w:rsidRPr="002F5F7F">
        <w:rPr>
          <w:b/>
          <w:spacing w:val="-2"/>
          <w:sz w:val="28"/>
          <w:szCs w:val="28"/>
        </w:rPr>
        <w:lastRenderedPageBreak/>
        <w:t>8</w:t>
      </w:r>
      <w:r w:rsidRPr="002F5F7F">
        <w:rPr>
          <w:spacing w:val="-2"/>
          <w:sz w:val="28"/>
          <w:szCs w:val="28"/>
        </w:rPr>
        <w:t xml:space="preserve">. </w:t>
      </w:r>
      <w:r w:rsidRPr="002F5F7F">
        <w:rPr>
          <w:b/>
          <w:spacing w:val="-6"/>
          <w:sz w:val="28"/>
          <w:szCs w:val="28"/>
        </w:rPr>
        <w:t xml:space="preserve"> Đề</w:t>
      </w:r>
      <w:r w:rsidRPr="002F5F7F">
        <w:rPr>
          <w:b/>
          <w:spacing w:val="-16"/>
          <w:sz w:val="28"/>
          <w:szCs w:val="28"/>
        </w:rPr>
        <w:t xml:space="preserve"> </w:t>
      </w:r>
      <w:r w:rsidRPr="002F5F7F">
        <w:rPr>
          <w:b/>
          <w:spacing w:val="-6"/>
          <w:sz w:val="28"/>
          <w:szCs w:val="28"/>
        </w:rPr>
        <w:t>nghị</w:t>
      </w:r>
      <w:r w:rsidRPr="002F5F7F">
        <w:rPr>
          <w:b/>
          <w:spacing w:val="-12"/>
          <w:sz w:val="28"/>
          <w:szCs w:val="28"/>
        </w:rPr>
        <w:t xml:space="preserve"> </w:t>
      </w:r>
      <w:r w:rsidRPr="002F5F7F">
        <w:rPr>
          <w:b/>
          <w:spacing w:val="-6"/>
          <w:sz w:val="28"/>
          <w:szCs w:val="28"/>
        </w:rPr>
        <w:t>Ủy</w:t>
      </w:r>
      <w:r w:rsidRPr="002F5F7F">
        <w:rPr>
          <w:b/>
          <w:spacing w:val="-14"/>
          <w:sz w:val="28"/>
          <w:szCs w:val="28"/>
        </w:rPr>
        <w:t xml:space="preserve"> </w:t>
      </w:r>
      <w:r w:rsidRPr="002F5F7F">
        <w:rPr>
          <w:b/>
          <w:spacing w:val="-6"/>
          <w:sz w:val="28"/>
          <w:szCs w:val="28"/>
        </w:rPr>
        <w:t>ban</w:t>
      </w:r>
      <w:r w:rsidRPr="002F5F7F">
        <w:rPr>
          <w:b/>
          <w:spacing w:val="-16"/>
          <w:sz w:val="28"/>
          <w:szCs w:val="28"/>
        </w:rPr>
        <w:t xml:space="preserve"> </w:t>
      </w:r>
      <w:r w:rsidRPr="002F5F7F">
        <w:rPr>
          <w:b/>
          <w:spacing w:val="-6"/>
          <w:sz w:val="28"/>
          <w:szCs w:val="28"/>
        </w:rPr>
        <w:t>Mặt</w:t>
      </w:r>
      <w:r w:rsidRPr="002F5F7F">
        <w:rPr>
          <w:b/>
          <w:spacing w:val="-13"/>
          <w:sz w:val="28"/>
          <w:szCs w:val="28"/>
        </w:rPr>
        <w:t xml:space="preserve"> </w:t>
      </w:r>
      <w:r w:rsidRPr="002F5F7F">
        <w:rPr>
          <w:b/>
          <w:spacing w:val="-6"/>
          <w:sz w:val="28"/>
          <w:szCs w:val="28"/>
        </w:rPr>
        <w:t>trận</w:t>
      </w:r>
      <w:r w:rsidRPr="002F5F7F">
        <w:rPr>
          <w:b/>
          <w:spacing w:val="-16"/>
          <w:sz w:val="28"/>
          <w:szCs w:val="28"/>
        </w:rPr>
        <w:t xml:space="preserve"> </w:t>
      </w:r>
      <w:r w:rsidRPr="002F5F7F">
        <w:rPr>
          <w:b/>
          <w:spacing w:val="-6"/>
          <w:sz w:val="28"/>
          <w:szCs w:val="28"/>
        </w:rPr>
        <w:t>Tổ</w:t>
      </w:r>
      <w:r w:rsidRPr="002F5F7F">
        <w:rPr>
          <w:b/>
          <w:spacing w:val="-12"/>
          <w:sz w:val="28"/>
          <w:szCs w:val="28"/>
        </w:rPr>
        <w:t xml:space="preserve"> </w:t>
      </w:r>
      <w:r w:rsidRPr="002F5F7F">
        <w:rPr>
          <w:b/>
          <w:spacing w:val="-6"/>
          <w:sz w:val="28"/>
          <w:szCs w:val="28"/>
        </w:rPr>
        <w:t>quốc</w:t>
      </w:r>
      <w:r w:rsidRPr="002F5F7F">
        <w:rPr>
          <w:b/>
          <w:spacing w:val="-16"/>
          <w:sz w:val="28"/>
          <w:szCs w:val="28"/>
        </w:rPr>
        <w:t xml:space="preserve"> </w:t>
      </w:r>
      <w:r w:rsidRPr="002F5F7F">
        <w:rPr>
          <w:b/>
          <w:spacing w:val="-6"/>
          <w:sz w:val="28"/>
          <w:szCs w:val="28"/>
        </w:rPr>
        <w:t>Việt</w:t>
      </w:r>
      <w:r w:rsidRPr="002F5F7F">
        <w:rPr>
          <w:b/>
          <w:spacing w:val="-13"/>
          <w:sz w:val="28"/>
          <w:szCs w:val="28"/>
        </w:rPr>
        <w:t xml:space="preserve"> </w:t>
      </w:r>
      <w:r w:rsidRPr="002F5F7F">
        <w:rPr>
          <w:b/>
          <w:spacing w:val="-6"/>
          <w:sz w:val="28"/>
          <w:szCs w:val="28"/>
        </w:rPr>
        <w:t>Nam</w:t>
      </w:r>
      <w:r w:rsidRPr="002F5F7F">
        <w:rPr>
          <w:b/>
          <w:spacing w:val="-17"/>
          <w:sz w:val="28"/>
          <w:szCs w:val="28"/>
        </w:rPr>
        <w:t xml:space="preserve"> </w:t>
      </w:r>
      <w:r w:rsidRPr="002F5F7F">
        <w:rPr>
          <w:b/>
          <w:spacing w:val="-6"/>
          <w:sz w:val="28"/>
          <w:szCs w:val="28"/>
        </w:rPr>
        <w:t>và</w:t>
      </w:r>
      <w:r w:rsidRPr="002F5F7F">
        <w:rPr>
          <w:b/>
          <w:spacing w:val="-14"/>
          <w:sz w:val="28"/>
          <w:szCs w:val="28"/>
        </w:rPr>
        <w:t xml:space="preserve"> </w:t>
      </w:r>
      <w:r w:rsidRPr="002F5F7F">
        <w:rPr>
          <w:b/>
          <w:spacing w:val="-6"/>
          <w:sz w:val="28"/>
          <w:szCs w:val="28"/>
        </w:rPr>
        <w:t>các</w:t>
      </w:r>
      <w:r w:rsidRPr="002F5F7F">
        <w:rPr>
          <w:b/>
          <w:spacing w:val="-13"/>
          <w:sz w:val="28"/>
          <w:szCs w:val="28"/>
        </w:rPr>
        <w:t xml:space="preserve"> </w:t>
      </w:r>
      <w:r w:rsidRPr="002F5F7F">
        <w:rPr>
          <w:b/>
          <w:spacing w:val="-6"/>
          <w:sz w:val="28"/>
          <w:szCs w:val="28"/>
        </w:rPr>
        <w:t>tổ</w:t>
      </w:r>
      <w:r w:rsidRPr="002F5F7F">
        <w:rPr>
          <w:b/>
          <w:spacing w:val="-14"/>
          <w:sz w:val="28"/>
          <w:szCs w:val="28"/>
        </w:rPr>
        <w:t xml:space="preserve"> </w:t>
      </w:r>
      <w:r w:rsidRPr="002F5F7F">
        <w:rPr>
          <w:b/>
          <w:spacing w:val="-6"/>
          <w:sz w:val="28"/>
          <w:szCs w:val="28"/>
        </w:rPr>
        <w:t>chức</w:t>
      </w:r>
      <w:r w:rsidRPr="002F5F7F">
        <w:rPr>
          <w:b/>
          <w:spacing w:val="-15"/>
          <w:sz w:val="28"/>
          <w:szCs w:val="28"/>
        </w:rPr>
        <w:t xml:space="preserve"> </w:t>
      </w:r>
      <w:r w:rsidRPr="002F5F7F">
        <w:rPr>
          <w:b/>
          <w:spacing w:val="-6"/>
          <w:sz w:val="28"/>
          <w:szCs w:val="28"/>
        </w:rPr>
        <w:t>chính</w:t>
      </w:r>
      <w:r w:rsidRPr="002F5F7F">
        <w:rPr>
          <w:b/>
          <w:spacing w:val="-16"/>
          <w:sz w:val="28"/>
          <w:szCs w:val="28"/>
        </w:rPr>
        <w:t xml:space="preserve"> </w:t>
      </w:r>
      <w:r w:rsidRPr="002F5F7F">
        <w:rPr>
          <w:b/>
          <w:spacing w:val="-6"/>
          <w:sz w:val="28"/>
          <w:szCs w:val="28"/>
        </w:rPr>
        <w:t>trị</w:t>
      </w:r>
      <w:r w:rsidRPr="002F5F7F">
        <w:rPr>
          <w:b/>
          <w:spacing w:val="-14"/>
          <w:sz w:val="28"/>
          <w:szCs w:val="28"/>
        </w:rPr>
        <w:t xml:space="preserve"> </w:t>
      </w:r>
      <w:r w:rsidRPr="002F5F7F">
        <w:rPr>
          <w:b/>
          <w:spacing w:val="-6"/>
          <w:sz w:val="28"/>
          <w:szCs w:val="28"/>
        </w:rPr>
        <w:t>-</w:t>
      </w:r>
      <w:r w:rsidRPr="002F5F7F">
        <w:rPr>
          <w:b/>
          <w:spacing w:val="-16"/>
          <w:sz w:val="28"/>
          <w:szCs w:val="28"/>
        </w:rPr>
        <w:t xml:space="preserve"> </w:t>
      </w:r>
      <w:r w:rsidRPr="002F5F7F">
        <w:rPr>
          <w:b/>
          <w:spacing w:val="-6"/>
          <w:sz w:val="28"/>
          <w:szCs w:val="28"/>
        </w:rPr>
        <w:t>xã</w:t>
      </w:r>
      <w:r w:rsidRPr="002F5F7F">
        <w:rPr>
          <w:b/>
          <w:spacing w:val="-12"/>
          <w:sz w:val="28"/>
          <w:szCs w:val="28"/>
        </w:rPr>
        <w:t xml:space="preserve"> </w:t>
      </w:r>
      <w:r w:rsidRPr="002F5F7F">
        <w:rPr>
          <w:b/>
          <w:spacing w:val="-6"/>
          <w:sz w:val="28"/>
          <w:szCs w:val="28"/>
        </w:rPr>
        <w:t xml:space="preserve">hội </w:t>
      </w:r>
    </w:p>
    <w:p w14:paraId="5E1E0ADD" w14:textId="64077FED" w:rsidR="002F5F7F" w:rsidRPr="002F5F7F" w:rsidRDefault="002F5F7F" w:rsidP="008057BA">
      <w:pPr>
        <w:tabs>
          <w:tab w:val="left" w:pos="967"/>
        </w:tabs>
        <w:spacing w:after="40" w:line="276" w:lineRule="auto"/>
        <w:ind w:firstLine="709"/>
        <w:rPr>
          <w:szCs w:val="28"/>
        </w:rPr>
      </w:pPr>
      <w:r w:rsidRPr="002F5F7F">
        <w:rPr>
          <w:szCs w:val="28"/>
        </w:rPr>
        <w:t>Tăng</w:t>
      </w:r>
      <w:r w:rsidRPr="002F5F7F">
        <w:rPr>
          <w:spacing w:val="39"/>
          <w:szCs w:val="28"/>
        </w:rPr>
        <w:t xml:space="preserve"> </w:t>
      </w:r>
      <w:r w:rsidRPr="002F5F7F">
        <w:rPr>
          <w:szCs w:val="28"/>
        </w:rPr>
        <w:t>cường</w:t>
      </w:r>
      <w:r w:rsidRPr="002F5F7F">
        <w:rPr>
          <w:spacing w:val="36"/>
          <w:szCs w:val="28"/>
        </w:rPr>
        <w:t xml:space="preserve"> </w:t>
      </w:r>
      <w:r w:rsidRPr="002F5F7F">
        <w:rPr>
          <w:szCs w:val="28"/>
        </w:rPr>
        <w:t>tuyên</w:t>
      </w:r>
      <w:r w:rsidRPr="002F5F7F">
        <w:rPr>
          <w:spacing w:val="40"/>
          <w:szCs w:val="28"/>
        </w:rPr>
        <w:t xml:space="preserve"> </w:t>
      </w:r>
      <w:r w:rsidRPr="002F5F7F">
        <w:rPr>
          <w:szCs w:val="28"/>
        </w:rPr>
        <w:t>truyền,</w:t>
      </w:r>
      <w:r w:rsidRPr="002F5F7F">
        <w:rPr>
          <w:spacing w:val="38"/>
          <w:szCs w:val="28"/>
        </w:rPr>
        <w:t xml:space="preserve"> </w:t>
      </w:r>
      <w:r w:rsidRPr="002F5F7F">
        <w:rPr>
          <w:szCs w:val="28"/>
        </w:rPr>
        <w:t>vận</w:t>
      </w:r>
      <w:r w:rsidRPr="002F5F7F">
        <w:rPr>
          <w:spacing w:val="39"/>
          <w:szCs w:val="28"/>
        </w:rPr>
        <w:t xml:space="preserve"> </w:t>
      </w:r>
      <w:r w:rsidRPr="002F5F7F">
        <w:rPr>
          <w:szCs w:val="28"/>
        </w:rPr>
        <w:t>động</w:t>
      </w:r>
      <w:r w:rsidRPr="002F5F7F">
        <w:rPr>
          <w:spacing w:val="36"/>
          <w:szCs w:val="28"/>
        </w:rPr>
        <w:t xml:space="preserve"> </w:t>
      </w:r>
      <w:r w:rsidRPr="002F5F7F">
        <w:rPr>
          <w:szCs w:val="28"/>
        </w:rPr>
        <w:t>đoàn</w:t>
      </w:r>
      <w:r w:rsidRPr="002F5F7F">
        <w:rPr>
          <w:spacing w:val="36"/>
          <w:szCs w:val="28"/>
        </w:rPr>
        <w:t xml:space="preserve"> </w:t>
      </w:r>
      <w:r w:rsidRPr="002F5F7F">
        <w:rPr>
          <w:szCs w:val="28"/>
        </w:rPr>
        <w:t>viên,</w:t>
      </w:r>
      <w:r w:rsidRPr="002F5F7F">
        <w:rPr>
          <w:spacing w:val="38"/>
          <w:szCs w:val="28"/>
        </w:rPr>
        <w:t xml:space="preserve"> </w:t>
      </w:r>
      <w:r w:rsidRPr="002F5F7F">
        <w:rPr>
          <w:szCs w:val="28"/>
        </w:rPr>
        <w:t>hội</w:t>
      </w:r>
      <w:r w:rsidRPr="002F5F7F">
        <w:rPr>
          <w:spacing w:val="39"/>
          <w:szCs w:val="28"/>
        </w:rPr>
        <w:t xml:space="preserve"> </w:t>
      </w:r>
      <w:r w:rsidRPr="002F5F7F">
        <w:rPr>
          <w:szCs w:val="28"/>
        </w:rPr>
        <w:t>viên</w:t>
      </w:r>
      <w:r w:rsidRPr="002F5F7F">
        <w:rPr>
          <w:spacing w:val="39"/>
          <w:szCs w:val="28"/>
        </w:rPr>
        <w:t xml:space="preserve"> </w:t>
      </w:r>
      <w:r w:rsidRPr="002F5F7F">
        <w:rPr>
          <w:szCs w:val="28"/>
        </w:rPr>
        <w:t>và</w:t>
      </w:r>
      <w:r w:rsidRPr="002F5F7F">
        <w:rPr>
          <w:spacing w:val="39"/>
          <w:szCs w:val="28"/>
        </w:rPr>
        <w:t xml:space="preserve"> </w:t>
      </w:r>
      <w:r w:rsidRPr="002F5F7F">
        <w:rPr>
          <w:szCs w:val="28"/>
        </w:rPr>
        <w:t>Nhân</w:t>
      </w:r>
      <w:r w:rsidRPr="002F5F7F">
        <w:rPr>
          <w:spacing w:val="39"/>
          <w:szCs w:val="28"/>
        </w:rPr>
        <w:t xml:space="preserve"> </w:t>
      </w:r>
      <w:r w:rsidRPr="002F5F7F">
        <w:rPr>
          <w:szCs w:val="28"/>
        </w:rPr>
        <w:t>dân</w:t>
      </w:r>
      <w:r w:rsidRPr="002F5F7F">
        <w:rPr>
          <w:spacing w:val="39"/>
          <w:szCs w:val="28"/>
        </w:rPr>
        <w:t xml:space="preserve"> </w:t>
      </w:r>
      <w:r w:rsidRPr="002F5F7F">
        <w:rPr>
          <w:szCs w:val="28"/>
        </w:rPr>
        <w:t>về</w:t>
      </w:r>
      <w:r w:rsidRPr="002F5F7F">
        <w:rPr>
          <w:spacing w:val="39"/>
          <w:szCs w:val="28"/>
        </w:rPr>
        <w:t xml:space="preserve"> </w:t>
      </w:r>
      <w:r w:rsidRPr="002F5F7F">
        <w:rPr>
          <w:szCs w:val="28"/>
        </w:rPr>
        <w:t>kế hoạch</w:t>
      </w:r>
      <w:r w:rsidRPr="002F5F7F">
        <w:rPr>
          <w:spacing w:val="-1"/>
          <w:szCs w:val="28"/>
        </w:rPr>
        <w:t xml:space="preserve"> </w:t>
      </w:r>
      <w:r w:rsidRPr="002F5F7F">
        <w:rPr>
          <w:szCs w:val="28"/>
        </w:rPr>
        <w:t>triển</w:t>
      </w:r>
      <w:r w:rsidRPr="002F5F7F">
        <w:rPr>
          <w:spacing w:val="-1"/>
          <w:szCs w:val="28"/>
        </w:rPr>
        <w:t xml:space="preserve"> </w:t>
      </w:r>
      <w:r w:rsidRPr="002F5F7F">
        <w:rPr>
          <w:szCs w:val="28"/>
        </w:rPr>
        <w:t>khai</w:t>
      </w:r>
      <w:r w:rsidRPr="002F5F7F">
        <w:rPr>
          <w:spacing w:val="-1"/>
          <w:szCs w:val="28"/>
        </w:rPr>
        <w:t xml:space="preserve"> </w:t>
      </w:r>
      <w:r w:rsidRPr="002F5F7F">
        <w:rPr>
          <w:szCs w:val="28"/>
        </w:rPr>
        <w:t>khám</w:t>
      </w:r>
      <w:r w:rsidRPr="002F5F7F">
        <w:rPr>
          <w:spacing w:val="-3"/>
          <w:szCs w:val="28"/>
        </w:rPr>
        <w:t xml:space="preserve"> </w:t>
      </w:r>
      <w:r w:rsidRPr="002F5F7F">
        <w:rPr>
          <w:szCs w:val="28"/>
        </w:rPr>
        <w:t>sức</w:t>
      </w:r>
      <w:r w:rsidRPr="002F5F7F">
        <w:rPr>
          <w:spacing w:val="-1"/>
          <w:szCs w:val="28"/>
        </w:rPr>
        <w:t xml:space="preserve"> </w:t>
      </w:r>
      <w:r w:rsidRPr="002F5F7F">
        <w:rPr>
          <w:szCs w:val="28"/>
        </w:rPr>
        <w:t>khỏe</w:t>
      </w:r>
      <w:r w:rsidRPr="002F5F7F">
        <w:rPr>
          <w:spacing w:val="-1"/>
          <w:szCs w:val="28"/>
        </w:rPr>
        <w:t xml:space="preserve"> </w:t>
      </w:r>
      <w:r w:rsidRPr="002F5F7F">
        <w:rPr>
          <w:szCs w:val="28"/>
        </w:rPr>
        <w:t>cho toàn dân trên địa</w:t>
      </w:r>
      <w:r w:rsidRPr="002F5F7F">
        <w:rPr>
          <w:spacing w:val="-2"/>
          <w:szCs w:val="28"/>
        </w:rPr>
        <w:t xml:space="preserve"> </w:t>
      </w:r>
      <w:r w:rsidRPr="002F5F7F">
        <w:rPr>
          <w:szCs w:val="28"/>
        </w:rPr>
        <w:t>bàn phường.</w:t>
      </w:r>
      <w:r w:rsidRPr="002F5F7F">
        <w:rPr>
          <w:spacing w:val="-1"/>
          <w:szCs w:val="28"/>
        </w:rPr>
        <w:t xml:space="preserve"> </w:t>
      </w:r>
      <w:r w:rsidRPr="002F5F7F">
        <w:rPr>
          <w:szCs w:val="28"/>
        </w:rPr>
        <w:t>Phát huy</w:t>
      </w:r>
      <w:r w:rsidRPr="002F5F7F">
        <w:rPr>
          <w:spacing w:val="-5"/>
          <w:szCs w:val="28"/>
        </w:rPr>
        <w:t xml:space="preserve"> </w:t>
      </w:r>
      <w:r w:rsidRPr="002F5F7F">
        <w:rPr>
          <w:szCs w:val="28"/>
        </w:rPr>
        <w:t>vai</w:t>
      </w:r>
      <w:r w:rsidRPr="002F5F7F">
        <w:rPr>
          <w:spacing w:val="1"/>
          <w:szCs w:val="28"/>
        </w:rPr>
        <w:t xml:space="preserve"> </w:t>
      </w:r>
      <w:r w:rsidRPr="002F5F7F">
        <w:rPr>
          <w:spacing w:val="-5"/>
          <w:szCs w:val="28"/>
        </w:rPr>
        <w:t xml:space="preserve">trò </w:t>
      </w:r>
      <w:r w:rsidRPr="002F5F7F">
        <w:rPr>
          <w:szCs w:val="28"/>
        </w:rPr>
        <w:t>trong</w:t>
      </w:r>
      <w:r w:rsidRPr="002F5F7F">
        <w:rPr>
          <w:spacing w:val="5"/>
          <w:szCs w:val="28"/>
        </w:rPr>
        <w:t xml:space="preserve"> </w:t>
      </w:r>
      <w:r w:rsidRPr="002F5F7F">
        <w:rPr>
          <w:szCs w:val="28"/>
        </w:rPr>
        <w:t>công</w:t>
      </w:r>
      <w:r w:rsidRPr="002F5F7F">
        <w:rPr>
          <w:spacing w:val="7"/>
          <w:szCs w:val="28"/>
        </w:rPr>
        <w:t xml:space="preserve"> </w:t>
      </w:r>
      <w:r w:rsidRPr="002F5F7F">
        <w:rPr>
          <w:szCs w:val="28"/>
        </w:rPr>
        <w:t>tác</w:t>
      </w:r>
      <w:r w:rsidRPr="002F5F7F">
        <w:rPr>
          <w:spacing w:val="6"/>
          <w:szCs w:val="28"/>
        </w:rPr>
        <w:t xml:space="preserve"> </w:t>
      </w:r>
      <w:r w:rsidRPr="002F5F7F">
        <w:rPr>
          <w:szCs w:val="28"/>
        </w:rPr>
        <w:t>tuyên</w:t>
      </w:r>
      <w:r w:rsidRPr="002F5F7F">
        <w:rPr>
          <w:spacing w:val="8"/>
          <w:szCs w:val="28"/>
        </w:rPr>
        <w:t xml:space="preserve"> </w:t>
      </w:r>
      <w:r w:rsidRPr="002F5F7F">
        <w:rPr>
          <w:szCs w:val="28"/>
        </w:rPr>
        <w:t>truyền,</w:t>
      </w:r>
      <w:r w:rsidRPr="002F5F7F">
        <w:rPr>
          <w:spacing w:val="6"/>
          <w:szCs w:val="28"/>
        </w:rPr>
        <w:t xml:space="preserve"> </w:t>
      </w:r>
      <w:r w:rsidR="00B61614">
        <w:rPr>
          <w:szCs w:val="28"/>
        </w:rPr>
        <w:t>l</w:t>
      </w:r>
      <w:r w:rsidRPr="002F5F7F">
        <w:rPr>
          <w:szCs w:val="28"/>
        </w:rPr>
        <w:t>ồng</w:t>
      </w:r>
      <w:r w:rsidRPr="002F5F7F">
        <w:rPr>
          <w:spacing w:val="5"/>
          <w:szCs w:val="28"/>
        </w:rPr>
        <w:t xml:space="preserve"> </w:t>
      </w:r>
      <w:r w:rsidRPr="002F5F7F">
        <w:rPr>
          <w:szCs w:val="28"/>
        </w:rPr>
        <w:t>ghép</w:t>
      </w:r>
      <w:r w:rsidRPr="002F5F7F">
        <w:rPr>
          <w:spacing w:val="5"/>
          <w:szCs w:val="28"/>
        </w:rPr>
        <w:t xml:space="preserve"> </w:t>
      </w:r>
      <w:r w:rsidRPr="002F5F7F">
        <w:rPr>
          <w:szCs w:val="28"/>
        </w:rPr>
        <w:t>nội</w:t>
      </w:r>
      <w:r w:rsidRPr="002F5F7F">
        <w:rPr>
          <w:spacing w:val="8"/>
          <w:szCs w:val="28"/>
        </w:rPr>
        <w:t xml:space="preserve"> </w:t>
      </w:r>
      <w:r w:rsidRPr="002F5F7F">
        <w:rPr>
          <w:szCs w:val="28"/>
        </w:rPr>
        <w:t>dung</w:t>
      </w:r>
      <w:r w:rsidRPr="002F5F7F">
        <w:rPr>
          <w:spacing w:val="7"/>
          <w:szCs w:val="28"/>
        </w:rPr>
        <w:t xml:space="preserve"> </w:t>
      </w:r>
      <w:r w:rsidRPr="002F5F7F">
        <w:rPr>
          <w:szCs w:val="28"/>
        </w:rPr>
        <w:t>kế</w:t>
      </w:r>
      <w:r w:rsidRPr="002F5F7F">
        <w:rPr>
          <w:spacing w:val="7"/>
          <w:szCs w:val="28"/>
        </w:rPr>
        <w:t xml:space="preserve"> </w:t>
      </w:r>
      <w:r w:rsidRPr="002F5F7F">
        <w:rPr>
          <w:szCs w:val="28"/>
        </w:rPr>
        <w:t>hoạch</w:t>
      </w:r>
      <w:r w:rsidRPr="002F5F7F">
        <w:rPr>
          <w:spacing w:val="7"/>
          <w:szCs w:val="28"/>
        </w:rPr>
        <w:t xml:space="preserve"> </w:t>
      </w:r>
      <w:r w:rsidRPr="002F5F7F">
        <w:rPr>
          <w:szCs w:val="28"/>
        </w:rPr>
        <w:t>về</w:t>
      </w:r>
      <w:r w:rsidRPr="002F5F7F">
        <w:rPr>
          <w:spacing w:val="7"/>
          <w:szCs w:val="28"/>
        </w:rPr>
        <w:t xml:space="preserve"> </w:t>
      </w:r>
      <w:r w:rsidRPr="002F5F7F">
        <w:rPr>
          <w:szCs w:val="28"/>
        </w:rPr>
        <w:t>khám</w:t>
      </w:r>
      <w:r w:rsidRPr="002F5F7F">
        <w:rPr>
          <w:spacing w:val="2"/>
          <w:szCs w:val="28"/>
        </w:rPr>
        <w:t xml:space="preserve"> </w:t>
      </w:r>
      <w:r w:rsidRPr="002F5F7F">
        <w:rPr>
          <w:szCs w:val="28"/>
        </w:rPr>
        <w:t>sức</w:t>
      </w:r>
      <w:r w:rsidRPr="002F5F7F">
        <w:rPr>
          <w:spacing w:val="6"/>
          <w:szCs w:val="28"/>
        </w:rPr>
        <w:t xml:space="preserve"> </w:t>
      </w:r>
      <w:r w:rsidRPr="002F5F7F">
        <w:rPr>
          <w:szCs w:val="28"/>
        </w:rPr>
        <w:t>khỏe</w:t>
      </w:r>
      <w:r w:rsidRPr="002F5F7F">
        <w:rPr>
          <w:spacing w:val="5"/>
          <w:szCs w:val="28"/>
        </w:rPr>
        <w:t xml:space="preserve"> </w:t>
      </w:r>
      <w:r w:rsidRPr="002F5F7F">
        <w:rPr>
          <w:spacing w:val="-4"/>
          <w:szCs w:val="28"/>
        </w:rPr>
        <w:t xml:space="preserve">toàn </w:t>
      </w:r>
      <w:r w:rsidRPr="002F5F7F">
        <w:rPr>
          <w:szCs w:val="28"/>
        </w:rPr>
        <w:t>dân vào các phong trào, cuộc vận động tại địa phương; phối hợp treo băng rôn, khẩu hiệu tuyên truyền hưởng ứng.</w:t>
      </w:r>
    </w:p>
    <w:p w14:paraId="4FB73D61" w14:textId="34B86A16" w:rsidR="00387E25" w:rsidRDefault="00387E25" w:rsidP="008057BA">
      <w:pPr>
        <w:spacing w:after="40" w:line="276" w:lineRule="auto"/>
        <w:ind w:firstLine="720"/>
        <w:rPr>
          <w:rFonts w:eastAsia="Calibri"/>
          <w:b/>
        </w:rPr>
      </w:pPr>
      <w:r w:rsidRPr="00B2690D">
        <w:rPr>
          <w:rFonts w:eastAsia="Calibri"/>
          <w:b/>
        </w:rPr>
        <w:t>VI</w:t>
      </w:r>
      <w:r>
        <w:rPr>
          <w:rFonts w:eastAsia="Calibri"/>
          <w:b/>
        </w:rPr>
        <w:t>I</w:t>
      </w:r>
      <w:r w:rsidRPr="00B2690D">
        <w:rPr>
          <w:rFonts w:eastAsia="Calibri"/>
          <w:b/>
        </w:rPr>
        <w:t>. CHẾ ĐỘ BÁO CÁO</w:t>
      </w:r>
    </w:p>
    <w:p w14:paraId="43BAA1E2" w14:textId="22E75498" w:rsidR="00387E25" w:rsidRPr="00DA6772" w:rsidRDefault="00387E25" w:rsidP="008057BA">
      <w:pPr>
        <w:tabs>
          <w:tab w:val="left" w:pos="967"/>
        </w:tabs>
        <w:spacing w:after="40" w:line="276" w:lineRule="auto"/>
        <w:ind w:firstLine="709"/>
        <w:rPr>
          <w:szCs w:val="28"/>
        </w:rPr>
      </w:pPr>
      <w:r w:rsidRPr="00DA6772">
        <w:rPr>
          <w:szCs w:val="28"/>
        </w:rPr>
        <w:t xml:space="preserve">Trạm Y tế phường là đầu mối tổng hợp kết quả thực hiện công tác khám sức khỏe định kỳ hoặc khám sàng lọc miễn phí trên địa bàn </w:t>
      </w:r>
      <w:r w:rsidR="00DA6772">
        <w:rPr>
          <w:szCs w:val="28"/>
        </w:rPr>
        <w:t>phường</w:t>
      </w:r>
      <w:r w:rsidRPr="00DA6772">
        <w:rPr>
          <w:szCs w:val="28"/>
        </w:rPr>
        <w:t>; thực hiện chế độ báo cáo định kỳ và đột xuất theo yêu cầu của Sở Y tế, Bệnh viện đa khoa thị xã Kỳ Anh và UBND phường; báo cáo phải bảo đảm đầy đủ số liệu, chính xác, phản ánh đúng tình hình thực hiện tại địa phương.</w:t>
      </w:r>
    </w:p>
    <w:p w14:paraId="69E1274D" w14:textId="143B3781" w:rsidR="00387E25" w:rsidRPr="00DA6772" w:rsidRDefault="00387E25" w:rsidP="008057BA">
      <w:pPr>
        <w:tabs>
          <w:tab w:val="left" w:pos="967"/>
        </w:tabs>
        <w:spacing w:after="40" w:line="276" w:lineRule="auto"/>
        <w:ind w:firstLine="709"/>
        <w:rPr>
          <w:szCs w:val="28"/>
        </w:rPr>
      </w:pPr>
      <w:r w:rsidRPr="00DA6772">
        <w:rPr>
          <w:szCs w:val="28"/>
        </w:rPr>
        <w:t xml:space="preserve">Thời gian báo cáo: định kỳ trước ngày 13 và 23 </w:t>
      </w:r>
      <w:r w:rsidR="00DA6772">
        <w:rPr>
          <w:szCs w:val="28"/>
        </w:rPr>
        <w:t>hà</w:t>
      </w:r>
      <w:r w:rsidRPr="00DA6772">
        <w:rPr>
          <w:szCs w:val="28"/>
        </w:rPr>
        <w:t>ng tháng.</w:t>
      </w:r>
    </w:p>
    <w:p w14:paraId="7DADAAC2" w14:textId="0DAF7346" w:rsidR="00387E25" w:rsidRPr="00DA6772" w:rsidRDefault="00387E25" w:rsidP="008057BA">
      <w:pPr>
        <w:tabs>
          <w:tab w:val="left" w:pos="967"/>
        </w:tabs>
        <w:spacing w:after="40" w:line="276" w:lineRule="auto"/>
        <w:ind w:firstLine="709"/>
        <w:rPr>
          <w:szCs w:val="28"/>
        </w:rPr>
      </w:pPr>
      <w:r w:rsidRPr="00DA6772">
        <w:rPr>
          <w:szCs w:val="28"/>
        </w:rPr>
        <w:t>Báo cáo sơ kết, tổng kết theo yêu cầu của UBND tỉnh, Sở Y tế và UBND phường.</w:t>
      </w:r>
    </w:p>
    <w:p w14:paraId="2EAA8F21" w14:textId="77777777" w:rsidR="0076300D" w:rsidRDefault="00387E25" w:rsidP="0076300D">
      <w:pPr>
        <w:pStyle w:val="BodyText"/>
        <w:spacing w:before="0" w:after="40"/>
        <w:ind w:firstLine="709"/>
        <w:rPr>
          <w:sz w:val="28"/>
          <w:szCs w:val="28"/>
        </w:rPr>
      </w:pPr>
      <w:r w:rsidRPr="0076300D">
        <w:rPr>
          <w:sz w:val="28"/>
          <w:szCs w:val="28"/>
        </w:rPr>
        <w:t>Trên đây là Kế hoạch triển khai công tác khám sức khỏe định kỳ hoặc khám sàng lọc miễn phí cho người dân trên địa bàn phường Hải Ninh năm 2026.</w:t>
      </w:r>
      <w:r w:rsidRPr="00DA6772">
        <w:rPr>
          <w:szCs w:val="28"/>
        </w:rPr>
        <w:t xml:space="preserve"> </w:t>
      </w:r>
      <w:r w:rsidR="0076300D" w:rsidRPr="002F5F7F">
        <w:rPr>
          <w:sz w:val="28"/>
          <w:szCs w:val="28"/>
        </w:rPr>
        <w:t>Ủy ban nhân dân phường đề nghị Ủy ban Mặt trận Tổ quốc Việt Nam</w:t>
      </w:r>
      <w:r w:rsidR="0076300D" w:rsidRPr="002F5F7F">
        <w:rPr>
          <w:spacing w:val="40"/>
          <w:sz w:val="28"/>
          <w:szCs w:val="28"/>
        </w:rPr>
        <w:t xml:space="preserve"> </w:t>
      </w:r>
      <w:r w:rsidR="0076300D" w:rsidRPr="002F5F7F">
        <w:rPr>
          <w:sz w:val="28"/>
          <w:szCs w:val="28"/>
        </w:rPr>
        <w:t>phường, các cơ quan đơn vị, tổ chức chính trị</w:t>
      </w:r>
      <w:r w:rsidR="0076300D">
        <w:rPr>
          <w:sz w:val="28"/>
          <w:szCs w:val="28"/>
        </w:rPr>
        <w:t xml:space="preserve"> xã hội cấp phường; triển khai k</w:t>
      </w:r>
      <w:r w:rsidR="0076300D" w:rsidRPr="002F5F7F">
        <w:rPr>
          <w:sz w:val="28"/>
          <w:szCs w:val="28"/>
        </w:rPr>
        <w:t>hám sức khoẻ định kỳ hoặc khám sàng lọc miễn phí cho người dân trên địa bàn phường Hải Ninh năm 2026./.</w:t>
      </w:r>
    </w:p>
    <w:tbl>
      <w:tblPr>
        <w:tblW w:w="9584" w:type="dxa"/>
        <w:jc w:val="center"/>
        <w:tblLook w:val="01E0" w:firstRow="1" w:lastRow="1" w:firstColumn="1" w:lastColumn="1" w:noHBand="0" w:noVBand="0"/>
      </w:tblPr>
      <w:tblGrid>
        <w:gridCol w:w="4339"/>
        <w:gridCol w:w="5245"/>
      </w:tblGrid>
      <w:tr w:rsidR="00C7444F" w:rsidRPr="00614E63" w14:paraId="163AA2C8" w14:textId="77777777" w:rsidTr="00033D5E">
        <w:trPr>
          <w:trHeight w:val="2678"/>
          <w:jc w:val="center"/>
        </w:trPr>
        <w:tc>
          <w:tcPr>
            <w:tcW w:w="4339" w:type="dxa"/>
          </w:tcPr>
          <w:p w14:paraId="75445BED" w14:textId="77777777" w:rsidR="00C7444F" w:rsidRDefault="00C7444F" w:rsidP="00C7444F">
            <w:pPr>
              <w:pStyle w:val="TableParagraph"/>
              <w:spacing w:line="266" w:lineRule="exact"/>
              <w:ind w:left="50"/>
              <w:rPr>
                <w:b/>
                <w:i/>
                <w:sz w:val="24"/>
              </w:rPr>
            </w:pPr>
            <w:r>
              <w:rPr>
                <w:b/>
                <w:i/>
                <w:sz w:val="24"/>
              </w:rPr>
              <w:t xml:space="preserve">Nơi </w:t>
            </w:r>
            <w:r>
              <w:rPr>
                <w:b/>
                <w:i/>
                <w:spacing w:val="-2"/>
                <w:sz w:val="24"/>
              </w:rPr>
              <w:t>nhận:</w:t>
            </w:r>
          </w:p>
          <w:p w14:paraId="5A877D58" w14:textId="77777777" w:rsidR="00C7444F" w:rsidRDefault="00C7444F" w:rsidP="00774BDC">
            <w:pPr>
              <w:pStyle w:val="TableParagraph"/>
              <w:numPr>
                <w:ilvl w:val="0"/>
                <w:numId w:val="8"/>
              </w:numPr>
              <w:tabs>
                <w:tab w:val="left" w:pos="174"/>
              </w:tabs>
              <w:spacing w:before="21"/>
              <w:ind w:hanging="124"/>
            </w:pPr>
            <w:r>
              <w:t>Sở</w:t>
            </w:r>
            <w:r>
              <w:rPr>
                <w:spacing w:val="-1"/>
              </w:rPr>
              <w:t xml:space="preserve"> </w:t>
            </w:r>
            <w:r>
              <w:t>Y</w:t>
            </w:r>
            <w:r>
              <w:rPr>
                <w:spacing w:val="-1"/>
              </w:rPr>
              <w:t xml:space="preserve"> </w:t>
            </w:r>
            <w:r>
              <w:rPr>
                <w:spacing w:val="-5"/>
              </w:rPr>
              <w:t>tế;</w:t>
            </w:r>
          </w:p>
          <w:p w14:paraId="1AE088B0" w14:textId="77777777" w:rsidR="00C7444F" w:rsidRDefault="00C7444F" w:rsidP="00774BDC">
            <w:pPr>
              <w:pStyle w:val="TableParagraph"/>
              <w:numPr>
                <w:ilvl w:val="0"/>
                <w:numId w:val="8"/>
              </w:numPr>
              <w:tabs>
                <w:tab w:val="left" w:pos="174"/>
              </w:tabs>
              <w:spacing w:before="1" w:line="252" w:lineRule="exact"/>
              <w:ind w:hanging="124"/>
            </w:pPr>
            <w:r>
              <w:t>Thường</w:t>
            </w:r>
            <w:r>
              <w:rPr>
                <w:spacing w:val="-4"/>
              </w:rPr>
              <w:t xml:space="preserve"> </w:t>
            </w:r>
            <w:r>
              <w:t>trực</w:t>
            </w:r>
            <w:r>
              <w:rPr>
                <w:spacing w:val="-1"/>
              </w:rPr>
              <w:t xml:space="preserve"> </w:t>
            </w:r>
            <w:r>
              <w:t>Đảng</w:t>
            </w:r>
            <w:r>
              <w:rPr>
                <w:spacing w:val="-2"/>
              </w:rPr>
              <w:t xml:space="preserve"> </w:t>
            </w:r>
            <w:r>
              <w:rPr>
                <w:spacing w:val="-5"/>
              </w:rPr>
              <w:t>ủy;</w:t>
            </w:r>
          </w:p>
          <w:p w14:paraId="32E89B1C" w14:textId="77777777" w:rsidR="00C7444F" w:rsidRDefault="00C7444F" w:rsidP="00774BDC">
            <w:pPr>
              <w:pStyle w:val="TableParagraph"/>
              <w:numPr>
                <w:ilvl w:val="0"/>
                <w:numId w:val="8"/>
              </w:numPr>
              <w:tabs>
                <w:tab w:val="left" w:pos="174"/>
              </w:tabs>
              <w:spacing w:line="252" w:lineRule="exact"/>
              <w:ind w:hanging="124"/>
            </w:pPr>
            <w:r>
              <w:t>Thường</w:t>
            </w:r>
            <w:r>
              <w:rPr>
                <w:spacing w:val="-5"/>
              </w:rPr>
              <w:t xml:space="preserve"> </w:t>
            </w:r>
            <w:r>
              <w:t>trực</w:t>
            </w:r>
            <w:r>
              <w:rPr>
                <w:spacing w:val="-2"/>
              </w:rPr>
              <w:t xml:space="preserve"> </w:t>
            </w:r>
            <w:r>
              <w:t>HĐND</w:t>
            </w:r>
            <w:r>
              <w:rPr>
                <w:spacing w:val="-3"/>
              </w:rPr>
              <w:t xml:space="preserve"> </w:t>
            </w:r>
            <w:r>
              <w:rPr>
                <w:spacing w:val="-2"/>
              </w:rPr>
              <w:t>phường;</w:t>
            </w:r>
          </w:p>
          <w:p w14:paraId="20934C7A" w14:textId="77777777" w:rsidR="00C7444F" w:rsidRDefault="00C7444F" w:rsidP="00774BDC">
            <w:pPr>
              <w:pStyle w:val="TableParagraph"/>
              <w:numPr>
                <w:ilvl w:val="0"/>
                <w:numId w:val="8"/>
              </w:numPr>
              <w:tabs>
                <w:tab w:val="left" w:pos="176"/>
              </w:tabs>
              <w:spacing w:line="252" w:lineRule="exact"/>
              <w:ind w:left="176" w:hanging="126"/>
            </w:pPr>
            <w:r>
              <w:t>Chủ</w:t>
            </w:r>
            <w:r>
              <w:rPr>
                <w:spacing w:val="-2"/>
              </w:rPr>
              <w:t xml:space="preserve"> </w:t>
            </w:r>
            <w:r>
              <w:t>tịch,</w:t>
            </w:r>
            <w:r>
              <w:rPr>
                <w:spacing w:val="-3"/>
              </w:rPr>
              <w:t xml:space="preserve"> </w:t>
            </w:r>
            <w:r>
              <w:t>các</w:t>
            </w:r>
            <w:r>
              <w:rPr>
                <w:spacing w:val="-4"/>
              </w:rPr>
              <w:t xml:space="preserve"> </w:t>
            </w:r>
            <w:r>
              <w:t>PCT</w:t>
            </w:r>
            <w:r>
              <w:rPr>
                <w:spacing w:val="1"/>
              </w:rPr>
              <w:t xml:space="preserve"> </w:t>
            </w:r>
            <w:r>
              <w:t>UBND</w:t>
            </w:r>
            <w:r>
              <w:rPr>
                <w:spacing w:val="-5"/>
              </w:rPr>
              <w:t xml:space="preserve"> </w:t>
            </w:r>
            <w:r>
              <w:rPr>
                <w:spacing w:val="-2"/>
              </w:rPr>
              <w:t>phường;</w:t>
            </w:r>
          </w:p>
          <w:p w14:paraId="4DE9ACDA" w14:textId="23F1040A" w:rsidR="00C7444F" w:rsidRDefault="00C7444F" w:rsidP="0010315D">
            <w:pPr>
              <w:pStyle w:val="TableParagraph"/>
              <w:numPr>
                <w:ilvl w:val="0"/>
                <w:numId w:val="8"/>
              </w:numPr>
              <w:tabs>
                <w:tab w:val="left" w:pos="176"/>
              </w:tabs>
              <w:spacing w:before="2" w:line="252" w:lineRule="exact"/>
              <w:ind w:left="176" w:hanging="126"/>
            </w:pPr>
            <w:r>
              <w:t>Ủy</w:t>
            </w:r>
            <w:r>
              <w:rPr>
                <w:spacing w:val="-7"/>
              </w:rPr>
              <w:t xml:space="preserve"> </w:t>
            </w:r>
            <w:r>
              <w:t>ban</w:t>
            </w:r>
            <w:r>
              <w:rPr>
                <w:spacing w:val="-2"/>
              </w:rPr>
              <w:t xml:space="preserve"> </w:t>
            </w:r>
            <w:r>
              <w:t>MTTQVN</w:t>
            </w:r>
            <w:r w:rsidR="009E34C8">
              <w:rPr>
                <w:lang w:val="en-US"/>
              </w:rPr>
              <w:t xml:space="preserve"> phường</w:t>
            </w:r>
            <w:r w:rsidR="0010315D">
              <w:rPr>
                <w:lang w:val="en-US"/>
              </w:rPr>
              <w:t xml:space="preserve"> và</w:t>
            </w:r>
            <w:r w:rsidRPr="0010315D">
              <w:rPr>
                <w:spacing w:val="-2"/>
              </w:rPr>
              <w:t xml:space="preserve"> </w:t>
            </w:r>
            <w:r>
              <w:t>các</w:t>
            </w:r>
            <w:r w:rsidRPr="0010315D">
              <w:rPr>
                <w:spacing w:val="-4"/>
              </w:rPr>
              <w:t xml:space="preserve"> </w:t>
            </w:r>
            <w:r>
              <w:t>tổ</w:t>
            </w:r>
            <w:r w:rsidRPr="0010315D">
              <w:rPr>
                <w:spacing w:val="-1"/>
              </w:rPr>
              <w:t xml:space="preserve"> </w:t>
            </w:r>
            <w:r>
              <w:t>chức</w:t>
            </w:r>
            <w:r w:rsidRPr="0010315D">
              <w:rPr>
                <w:spacing w:val="-2"/>
              </w:rPr>
              <w:t xml:space="preserve"> </w:t>
            </w:r>
            <w:r>
              <w:t>chính</w:t>
            </w:r>
            <w:r w:rsidRPr="0010315D">
              <w:rPr>
                <w:spacing w:val="-5"/>
              </w:rPr>
              <w:t xml:space="preserve"> </w:t>
            </w:r>
            <w:r>
              <w:t>trị</w:t>
            </w:r>
            <w:r w:rsidR="00281BF2">
              <w:rPr>
                <w:lang w:val="en-US"/>
              </w:rPr>
              <w:t xml:space="preserve"> </w:t>
            </w:r>
            <w:r>
              <w:t>-</w:t>
            </w:r>
            <w:r w:rsidR="00281BF2">
              <w:rPr>
                <w:lang w:val="en-US"/>
              </w:rPr>
              <w:t xml:space="preserve"> </w:t>
            </w:r>
            <w:r>
              <w:t>xã</w:t>
            </w:r>
            <w:r w:rsidRPr="0010315D">
              <w:rPr>
                <w:spacing w:val="-1"/>
              </w:rPr>
              <w:t xml:space="preserve"> </w:t>
            </w:r>
            <w:r w:rsidRPr="0010315D">
              <w:rPr>
                <w:spacing w:val="-4"/>
              </w:rPr>
              <w:t>hội;</w:t>
            </w:r>
          </w:p>
          <w:p w14:paraId="1898FA72" w14:textId="77777777" w:rsidR="00C7444F" w:rsidRDefault="00C7444F" w:rsidP="00774BDC">
            <w:pPr>
              <w:pStyle w:val="TableParagraph"/>
              <w:numPr>
                <w:ilvl w:val="0"/>
                <w:numId w:val="8"/>
              </w:numPr>
              <w:tabs>
                <w:tab w:val="left" w:pos="176"/>
              </w:tabs>
              <w:spacing w:line="252" w:lineRule="exact"/>
              <w:ind w:left="176" w:hanging="126"/>
            </w:pPr>
            <w:r>
              <w:t>Công</w:t>
            </w:r>
            <w:r>
              <w:rPr>
                <w:spacing w:val="-4"/>
              </w:rPr>
              <w:t xml:space="preserve"> </w:t>
            </w:r>
            <w:r>
              <w:t xml:space="preserve">an </w:t>
            </w:r>
            <w:r>
              <w:rPr>
                <w:spacing w:val="-2"/>
              </w:rPr>
              <w:t>phường;</w:t>
            </w:r>
          </w:p>
          <w:p w14:paraId="3FCC9353" w14:textId="77777777" w:rsidR="00C7444F" w:rsidRDefault="00C7444F" w:rsidP="00774BDC">
            <w:pPr>
              <w:pStyle w:val="TableParagraph"/>
              <w:numPr>
                <w:ilvl w:val="0"/>
                <w:numId w:val="8"/>
              </w:numPr>
              <w:tabs>
                <w:tab w:val="left" w:pos="174"/>
              </w:tabs>
              <w:spacing w:before="1" w:line="252" w:lineRule="exact"/>
              <w:ind w:hanging="124"/>
            </w:pPr>
            <w:r>
              <w:t>Trung</w:t>
            </w:r>
            <w:r>
              <w:rPr>
                <w:spacing w:val="-3"/>
              </w:rPr>
              <w:t xml:space="preserve"> </w:t>
            </w:r>
            <w:r>
              <w:t>tâm</w:t>
            </w:r>
            <w:r>
              <w:rPr>
                <w:spacing w:val="-4"/>
              </w:rPr>
              <w:t xml:space="preserve"> </w:t>
            </w:r>
            <w:r>
              <w:t>dịch vụ tổng</w:t>
            </w:r>
            <w:r>
              <w:rPr>
                <w:spacing w:val="-3"/>
              </w:rPr>
              <w:t xml:space="preserve"> </w:t>
            </w:r>
            <w:r>
              <w:t>hợp</w:t>
            </w:r>
            <w:r>
              <w:rPr>
                <w:spacing w:val="1"/>
              </w:rPr>
              <w:t xml:space="preserve"> </w:t>
            </w:r>
            <w:r>
              <w:rPr>
                <w:spacing w:val="-2"/>
              </w:rPr>
              <w:t>phường;</w:t>
            </w:r>
          </w:p>
          <w:p w14:paraId="263C9B90" w14:textId="77777777" w:rsidR="00C7444F" w:rsidRDefault="00C7444F" w:rsidP="00774BDC">
            <w:pPr>
              <w:pStyle w:val="TableParagraph"/>
              <w:numPr>
                <w:ilvl w:val="0"/>
                <w:numId w:val="8"/>
              </w:numPr>
              <w:tabs>
                <w:tab w:val="left" w:pos="176"/>
              </w:tabs>
              <w:spacing w:line="252" w:lineRule="exact"/>
              <w:ind w:left="176" w:hanging="126"/>
            </w:pPr>
            <w:r>
              <w:t>Các</w:t>
            </w:r>
            <w:r>
              <w:rPr>
                <w:spacing w:val="-3"/>
              </w:rPr>
              <w:t xml:space="preserve"> </w:t>
            </w:r>
            <w:r>
              <w:t>phòng,</w:t>
            </w:r>
            <w:r>
              <w:rPr>
                <w:spacing w:val="-2"/>
              </w:rPr>
              <w:t xml:space="preserve"> </w:t>
            </w:r>
            <w:r>
              <w:t>đơn</w:t>
            </w:r>
            <w:r>
              <w:rPr>
                <w:spacing w:val="-3"/>
              </w:rPr>
              <w:t xml:space="preserve"> </w:t>
            </w:r>
            <w:r>
              <w:t>vị</w:t>
            </w:r>
            <w:r>
              <w:rPr>
                <w:spacing w:val="-1"/>
              </w:rPr>
              <w:t xml:space="preserve"> </w:t>
            </w:r>
            <w:r>
              <w:t>thuộc</w:t>
            </w:r>
            <w:r>
              <w:rPr>
                <w:spacing w:val="-4"/>
              </w:rPr>
              <w:t xml:space="preserve"> </w:t>
            </w:r>
            <w:r>
              <w:t>UBND</w:t>
            </w:r>
            <w:r>
              <w:rPr>
                <w:spacing w:val="-3"/>
              </w:rPr>
              <w:t xml:space="preserve"> </w:t>
            </w:r>
            <w:r>
              <w:rPr>
                <w:spacing w:val="-2"/>
              </w:rPr>
              <w:t>phường;</w:t>
            </w:r>
          </w:p>
          <w:p w14:paraId="7E28B6EE" w14:textId="77777777" w:rsidR="00C7444F" w:rsidRDefault="00C7444F" w:rsidP="00774BDC">
            <w:pPr>
              <w:pStyle w:val="TableParagraph"/>
              <w:numPr>
                <w:ilvl w:val="0"/>
                <w:numId w:val="8"/>
              </w:numPr>
              <w:tabs>
                <w:tab w:val="left" w:pos="174"/>
              </w:tabs>
              <w:spacing w:line="252" w:lineRule="exact"/>
              <w:ind w:hanging="124"/>
            </w:pPr>
            <w:r>
              <w:t>Trạm</w:t>
            </w:r>
            <w:r>
              <w:rPr>
                <w:spacing w:val="-4"/>
              </w:rPr>
              <w:t xml:space="preserve"> </w:t>
            </w:r>
            <w:r>
              <w:t>Y tế</w:t>
            </w:r>
            <w:r>
              <w:rPr>
                <w:spacing w:val="1"/>
              </w:rPr>
              <w:t xml:space="preserve"> </w:t>
            </w:r>
            <w:r>
              <w:rPr>
                <w:spacing w:val="-2"/>
              </w:rPr>
              <w:t>phường;</w:t>
            </w:r>
          </w:p>
          <w:p w14:paraId="7C510240" w14:textId="3245402B" w:rsidR="00C7444F" w:rsidRPr="00C7444F" w:rsidRDefault="00C7444F" w:rsidP="00774BDC">
            <w:pPr>
              <w:pStyle w:val="ListParagraph"/>
              <w:widowControl w:val="0"/>
              <w:numPr>
                <w:ilvl w:val="0"/>
                <w:numId w:val="8"/>
              </w:numPr>
              <w:tabs>
                <w:tab w:val="left" w:pos="-109"/>
              </w:tabs>
              <w:spacing w:after="0" w:line="240" w:lineRule="auto"/>
              <w:rPr>
                <w:b/>
                <w:iCs/>
                <w:sz w:val="24"/>
                <w:szCs w:val="24"/>
                <w:lang w:val="es-ES"/>
              </w:rPr>
            </w:pPr>
            <w:r w:rsidRPr="00C7444F">
              <w:rPr>
                <w:sz w:val="24"/>
                <w:szCs w:val="24"/>
              </w:rPr>
              <w:t xml:space="preserve">Lưu: </w:t>
            </w:r>
            <w:r w:rsidRPr="00C7444F">
              <w:rPr>
                <w:spacing w:val="-2"/>
                <w:sz w:val="24"/>
                <w:szCs w:val="24"/>
              </w:rPr>
              <w:t>VT,</w:t>
            </w:r>
            <w:r w:rsidR="00C91FA6">
              <w:rPr>
                <w:spacing w:val="-2"/>
                <w:sz w:val="24"/>
                <w:szCs w:val="24"/>
              </w:rPr>
              <w:t xml:space="preserve"> </w:t>
            </w:r>
            <w:bookmarkStart w:id="0" w:name="_GoBack"/>
            <w:bookmarkEnd w:id="0"/>
            <w:r w:rsidRPr="00C7444F">
              <w:rPr>
                <w:spacing w:val="-2"/>
                <w:sz w:val="24"/>
                <w:szCs w:val="24"/>
              </w:rPr>
              <w:t>VHXH.</w:t>
            </w:r>
          </w:p>
        </w:tc>
        <w:tc>
          <w:tcPr>
            <w:tcW w:w="5245" w:type="dxa"/>
          </w:tcPr>
          <w:p w14:paraId="55AA205A" w14:textId="77777777" w:rsidR="00C7444F" w:rsidRDefault="00C7444F" w:rsidP="00E53331">
            <w:pPr>
              <w:pStyle w:val="TableParagraph"/>
              <w:spacing w:line="264" w:lineRule="auto"/>
              <w:ind w:left="450" w:right="1"/>
              <w:jc w:val="center"/>
              <w:rPr>
                <w:b/>
                <w:sz w:val="28"/>
              </w:rPr>
            </w:pPr>
            <w:r>
              <w:rPr>
                <w:b/>
                <w:sz w:val="28"/>
              </w:rPr>
              <w:t>TM.</w:t>
            </w:r>
            <w:r>
              <w:rPr>
                <w:b/>
                <w:spacing w:val="-10"/>
                <w:sz w:val="28"/>
              </w:rPr>
              <w:t xml:space="preserve"> </w:t>
            </w:r>
            <w:r>
              <w:rPr>
                <w:b/>
                <w:sz w:val="28"/>
              </w:rPr>
              <w:t>ỦY</w:t>
            </w:r>
            <w:r>
              <w:rPr>
                <w:b/>
                <w:spacing w:val="-10"/>
                <w:sz w:val="28"/>
              </w:rPr>
              <w:t xml:space="preserve"> </w:t>
            </w:r>
            <w:r>
              <w:rPr>
                <w:b/>
                <w:sz w:val="28"/>
              </w:rPr>
              <w:t>BAN</w:t>
            </w:r>
            <w:r>
              <w:rPr>
                <w:b/>
                <w:spacing w:val="-9"/>
                <w:sz w:val="28"/>
              </w:rPr>
              <w:t xml:space="preserve"> </w:t>
            </w:r>
            <w:r>
              <w:rPr>
                <w:b/>
                <w:sz w:val="28"/>
              </w:rPr>
              <w:t>NHÂN</w:t>
            </w:r>
            <w:r>
              <w:rPr>
                <w:b/>
                <w:spacing w:val="-10"/>
                <w:sz w:val="28"/>
              </w:rPr>
              <w:t xml:space="preserve"> </w:t>
            </w:r>
            <w:r>
              <w:rPr>
                <w:b/>
                <w:sz w:val="28"/>
              </w:rPr>
              <w:t>DÂN</w:t>
            </w:r>
          </w:p>
          <w:p w14:paraId="4A29447A" w14:textId="37FA0C42" w:rsidR="00C7444F" w:rsidRDefault="00C7444F" w:rsidP="00E53331">
            <w:pPr>
              <w:pStyle w:val="TableParagraph"/>
              <w:spacing w:line="264" w:lineRule="auto"/>
              <w:ind w:left="450" w:right="1"/>
              <w:jc w:val="center"/>
              <w:rPr>
                <w:b/>
                <w:sz w:val="28"/>
              </w:rPr>
            </w:pPr>
            <w:r>
              <w:rPr>
                <w:b/>
                <w:sz w:val="28"/>
              </w:rPr>
              <w:t>CHỦ TỊCH</w:t>
            </w:r>
          </w:p>
          <w:p w14:paraId="03E8BEF9" w14:textId="77777777" w:rsidR="00C7444F" w:rsidRDefault="00C7444F" w:rsidP="00E53331">
            <w:pPr>
              <w:pStyle w:val="TableParagraph"/>
              <w:jc w:val="center"/>
              <w:rPr>
                <w:sz w:val="28"/>
              </w:rPr>
            </w:pPr>
          </w:p>
          <w:p w14:paraId="12F30BCF" w14:textId="77777777" w:rsidR="00C7444F" w:rsidRDefault="00C7444F" w:rsidP="00E53331">
            <w:pPr>
              <w:pStyle w:val="TableParagraph"/>
              <w:jc w:val="center"/>
              <w:rPr>
                <w:sz w:val="28"/>
              </w:rPr>
            </w:pPr>
          </w:p>
          <w:p w14:paraId="1118C444" w14:textId="77777777" w:rsidR="00C7444F" w:rsidRDefault="00C7444F" w:rsidP="00E53331">
            <w:pPr>
              <w:pStyle w:val="TableParagraph"/>
              <w:jc w:val="center"/>
              <w:rPr>
                <w:sz w:val="28"/>
              </w:rPr>
            </w:pPr>
          </w:p>
          <w:p w14:paraId="4B1FFA56" w14:textId="456053CD" w:rsidR="00C7444F" w:rsidRDefault="00C7444F" w:rsidP="00E53331">
            <w:pPr>
              <w:pStyle w:val="TableParagraph"/>
              <w:spacing w:before="44"/>
              <w:jc w:val="center"/>
              <w:rPr>
                <w:sz w:val="28"/>
                <w:lang w:val="en-US"/>
              </w:rPr>
            </w:pPr>
          </w:p>
          <w:p w14:paraId="24D39C1F" w14:textId="77777777" w:rsidR="00C7444F" w:rsidRDefault="00C7444F" w:rsidP="00E53331">
            <w:pPr>
              <w:pStyle w:val="TableParagraph"/>
              <w:spacing w:before="44"/>
              <w:jc w:val="center"/>
              <w:rPr>
                <w:sz w:val="28"/>
                <w:lang w:val="en-US"/>
              </w:rPr>
            </w:pPr>
          </w:p>
          <w:p w14:paraId="651913CC" w14:textId="299AC5DE" w:rsidR="00C7444F" w:rsidRPr="003751F3" w:rsidRDefault="00E53331" w:rsidP="00E53331">
            <w:pPr>
              <w:pStyle w:val="TableParagraph"/>
              <w:spacing w:before="44"/>
              <w:jc w:val="center"/>
              <w:rPr>
                <w:b/>
                <w:sz w:val="28"/>
                <w:lang w:val="en-US"/>
              </w:rPr>
            </w:pPr>
            <w:r>
              <w:rPr>
                <w:b/>
                <w:sz w:val="28"/>
                <w:lang w:val="en-US"/>
              </w:rPr>
              <w:t xml:space="preserve">     </w:t>
            </w:r>
            <w:r w:rsidR="0010315D">
              <w:rPr>
                <w:b/>
                <w:sz w:val="28"/>
                <w:lang w:val="en-US"/>
              </w:rPr>
              <w:t>Trần Bá Toàn</w:t>
            </w:r>
          </w:p>
          <w:p w14:paraId="4E57B7FF" w14:textId="19BB86A6" w:rsidR="00C7444F" w:rsidRPr="00614E63" w:rsidRDefault="00C7444F" w:rsidP="00DA6772">
            <w:pPr>
              <w:widowControl w:val="0"/>
              <w:tabs>
                <w:tab w:val="left" w:pos="-109"/>
              </w:tabs>
              <w:spacing w:after="0" w:line="240" w:lineRule="auto"/>
              <w:ind w:firstLine="0"/>
              <w:jc w:val="center"/>
              <w:rPr>
                <w:b/>
                <w:iCs/>
                <w:szCs w:val="28"/>
                <w:lang w:val="es-ES"/>
              </w:rPr>
            </w:pPr>
          </w:p>
        </w:tc>
      </w:tr>
    </w:tbl>
    <w:p w14:paraId="10F29065" w14:textId="71FD778C" w:rsidR="00C7444F" w:rsidRDefault="00C7444F" w:rsidP="00C7444F">
      <w:pPr>
        <w:pStyle w:val="BodyText"/>
        <w:spacing w:before="0" w:after="0"/>
        <w:ind w:firstLine="709"/>
        <w:rPr>
          <w:sz w:val="28"/>
          <w:szCs w:val="28"/>
        </w:rPr>
      </w:pPr>
    </w:p>
    <w:p w14:paraId="23E01A31" w14:textId="305A901F" w:rsidR="00C7444F" w:rsidRDefault="00C7444F" w:rsidP="002F5F7F">
      <w:pPr>
        <w:pStyle w:val="BodyText"/>
        <w:spacing w:before="0" w:after="0"/>
        <w:ind w:firstLine="709"/>
        <w:sectPr w:rsidR="00C7444F" w:rsidSect="00172E89">
          <w:headerReference w:type="default" r:id="rId8"/>
          <w:pgSz w:w="11900" w:h="16850"/>
          <w:pgMar w:top="1134" w:right="851" w:bottom="1134" w:left="1701" w:header="635" w:footer="0" w:gutter="0"/>
          <w:cols w:space="720"/>
        </w:sectPr>
      </w:pPr>
    </w:p>
    <w:p w14:paraId="3A35CB07" w14:textId="77777777" w:rsidR="00C864D1" w:rsidRDefault="00C864D1" w:rsidP="00187BD3">
      <w:pPr>
        <w:spacing w:after="0" w:line="288" w:lineRule="auto"/>
        <w:ind w:left="714" w:firstLine="0"/>
      </w:pPr>
    </w:p>
    <w:sectPr w:rsidR="00C864D1" w:rsidSect="00085FEC">
      <w:headerReference w:type="even" r:id="rId9"/>
      <w:headerReference w:type="default" r:id="rId10"/>
      <w:headerReference w:type="first" r:id="rId11"/>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AF1D6" w14:textId="77777777" w:rsidR="00DC5745" w:rsidRDefault="00DC5745">
      <w:pPr>
        <w:spacing w:after="0" w:line="240" w:lineRule="auto"/>
      </w:pPr>
      <w:r>
        <w:separator/>
      </w:r>
    </w:p>
  </w:endnote>
  <w:endnote w:type="continuationSeparator" w:id="0">
    <w:p w14:paraId="24B78D10" w14:textId="77777777" w:rsidR="00DC5745" w:rsidRDefault="00DC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E3BD3" w14:textId="77777777" w:rsidR="00DC5745" w:rsidRPr="00E83A0D" w:rsidRDefault="00DC5745" w:rsidP="00E83A0D">
      <w:pPr>
        <w:pStyle w:val="Footer"/>
      </w:pPr>
    </w:p>
  </w:footnote>
  <w:footnote w:type="continuationSeparator" w:id="0">
    <w:p w14:paraId="5857F25C" w14:textId="77777777" w:rsidR="00DC5745" w:rsidRDefault="00DC5745">
      <w:pPr>
        <w:spacing w:after="0" w:line="259" w:lineRule="auto"/>
        <w:ind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383F1" w14:textId="77777777" w:rsidR="002F5F7F" w:rsidRDefault="002F5F7F">
    <w:pPr>
      <w:pStyle w:val="BodyText"/>
      <w:spacing w:before="0" w:line="14" w:lineRule="auto"/>
      <w:ind w:firstLine="0"/>
      <w:jc w:val="left"/>
      <w:rPr>
        <w:sz w:val="20"/>
      </w:rPr>
    </w:pPr>
    <w:r>
      <w:rPr>
        <w:noProof/>
        <w:sz w:val="20"/>
      </w:rPr>
      <mc:AlternateContent>
        <mc:Choice Requires="wps">
          <w:drawing>
            <wp:anchor distT="0" distB="0" distL="0" distR="0" simplePos="0" relativeHeight="251659264" behindDoc="1" locked="0" layoutInCell="1" allowOverlap="1" wp14:anchorId="24BDABB1" wp14:editId="1B706598">
              <wp:simplePos x="0" y="0"/>
              <wp:positionH relativeFrom="page">
                <wp:posOffset>3885565</wp:posOffset>
              </wp:positionH>
              <wp:positionV relativeFrom="page">
                <wp:posOffset>390525</wp:posOffset>
              </wp:positionV>
              <wp:extent cx="165100" cy="194310"/>
              <wp:effectExtent l="0" t="0" r="0" b="0"/>
              <wp:wrapNone/>
              <wp:docPr id="992202445" name="Text Box 4"/>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275406FF" w14:textId="080A6A8A" w:rsidR="002F5F7F" w:rsidRDefault="002F5F7F">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C91FA6">
                            <w:rPr>
                              <w:noProof/>
                              <w:spacing w:val="-10"/>
                              <w:sz w:val="24"/>
                            </w:rPr>
                            <w:t>7</w:t>
                          </w:r>
                          <w:r>
                            <w:rPr>
                              <w:spacing w:val="-10"/>
                              <w:sz w:val="24"/>
                            </w:rPr>
                            <w:fldChar w:fldCharType="end"/>
                          </w:r>
                        </w:p>
                      </w:txbxContent>
                    </wps:txbx>
                    <wps:bodyPr wrap="square" lIns="0" tIns="0" rIns="0" bIns="0" rtlCol="0">
                      <a:noAutofit/>
                    </wps:bodyPr>
                  </wps:wsp>
                </a:graphicData>
              </a:graphic>
            </wp:anchor>
          </w:drawing>
        </mc:Choice>
        <mc:Fallback>
          <w:pict>
            <v:shapetype w14:anchorId="24BDABB1" id="_x0000_t202" coordsize="21600,21600" o:spt="202" path="m,l,21600r21600,l21600,xe">
              <v:stroke joinstyle="miter"/>
              <v:path gradientshapeok="t" o:connecttype="rect"/>
            </v:shapetype>
            <v:shape id="Text Box 4" o:spid="_x0000_s1026" type="#_x0000_t202" style="position:absolute;margin-left:305.95pt;margin-top:30.75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" filled="f" stroked="f">
              <v:textbox inset="0,0,0,0">
                <w:txbxContent>
                  <w:p w14:paraId="275406FF" w14:textId="080A6A8A" w:rsidR="002F5F7F" w:rsidRDefault="002F5F7F">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C91FA6">
                      <w:rPr>
                        <w:noProof/>
                        <w:spacing w:val="-10"/>
                        <w:sz w:val="24"/>
                      </w:rPr>
                      <w:t>7</w:t>
                    </w:r>
                    <w:r>
                      <w:rPr>
                        <w:spacing w:val="-10"/>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63BB6" w14:textId="31D9A4E3" w:rsidR="00DC5EBD" w:rsidRDefault="00DC5EBD">
    <w:pPr>
      <w:spacing w:after="0" w:line="259" w:lineRule="auto"/>
      <w:ind w:right="6" w:firstLine="0"/>
      <w:jc w:val="center"/>
    </w:pPr>
    <w:r>
      <w:fldChar w:fldCharType="begin"/>
    </w:r>
    <w:r>
      <w:instrText xml:space="preserve"> PAGE   \* MERGEFORMAT </w:instrText>
    </w:r>
    <w:r>
      <w:fldChar w:fldCharType="separate"/>
    </w:r>
    <w:r w:rsidR="002F5F7F">
      <w:rPr>
        <w:noProof/>
      </w:rPr>
      <w:t>8</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46B77" w14:textId="1CBD0E6B" w:rsidR="00DC5EBD" w:rsidRDefault="00DC5EBD">
    <w:pPr>
      <w:spacing w:after="64" w:line="259" w:lineRule="auto"/>
      <w:ind w:right="6" w:firstLine="0"/>
      <w:jc w:val="center"/>
    </w:pPr>
    <w:r>
      <w:fldChar w:fldCharType="begin"/>
    </w:r>
    <w:r>
      <w:instrText xml:space="preserve"> PAGE   \* MERGEFORMAT </w:instrText>
    </w:r>
    <w:r>
      <w:fldChar w:fldCharType="separate"/>
    </w:r>
    <w:r w:rsidR="002F5F7F">
      <w:rPr>
        <w:noProof/>
      </w:rPr>
      <w:t>9</w:t>
    </w:r>
    <w:r>
      <w:fldChar w:fldCharType="end"/>
    </w:r>
  </w:p>
  <w:p w14:paraId="6AEB78F0" w14:textId="77777777" w:rsidR="00DC5EBD" w:rsidRDefault="00DC5EBD">
    <w:pPr>
      <w:spacing w:after="0" w:line="259" w:lineRule="auto"/>
      <w:ind w:right="-63" w:firstLine="0"/>
      <w:jc w:val="right"/>
    </w:pPr>
    <w:r>
      <w:t xml:space="preserve"> </w:t>
    </w:r>
  </w:p>
  <w:p w14:paraId="668B7EAE" w14:textId="77777777" w:rsidR="00DC5EBD" w:rsidRDefault="00DC5EBD">
    <w:pPr>
      <w:spacing w:after="0" w:line="259" w:lineRule="auto"/>
      <w:ind w:right="-63" w:firstLine="0"/>
      <w:jc w:val="right"/>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AB8C6" w14:textId="77777777" w:rsidR="00DC5EBD" w:rsidRDefault="00DC5EBD">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E306ED"/>
    <w:multiLevelType w:val="multilevel"/>
    <w:tmpl w:val="B5E306ED"/>
    <w:lvl w:ilvl="0">
      <w:numFmt w:val="bullet"/>
      <w:lvlText w:val="*"/>
      <w:lvlJc w:val="left"/>
      <w:pPr>
        <w:ind w:left="920"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numFmt w:val="bullet"/>
      <w:lvlText w:val="•"/>
      <w:lvlJc w:val="left"/>
      <w:pPr>
        <w:ind w:left="1791" w:hanging="212"/>
      </w:pPr>
      <w:rPr>
        <w:rFonts w:hint="default"/>
        <w:lang w:val="vi" w:eastAsia="en-US" w:bidi="ar-SA"/>
      </w:rPr>
    </w:lvl>
    <w:lvl w:ilvl="2">
      <w:numFmt w:val="bullet"/>
      <w:lvlText w:val="•"/>
      <w:lvlJc w:val="left"/>
      <w:pPr>
        <w:ind w:left="2662" w:hanging="212"/>
      </w:pPr>
      <w:rPr>
        <w:rFonts w:hint="default"/>
        <w:lang w:val="vi" w:eastAsia="en-US" w:bidi="ar-SA"/>
      </w:rPr>
    </w:lvl>
    <w:lvl w:ilvl="3">
      <w:numFmt w:val="bullet"/>
      <w:lvlText w:val="•"/>
      <w:lvlJc w:val="left"/>
      <w:pPr>
        <w:ind w:left="3533" w:hanging="212"/>
      </w:pPr>
      <w:rPr>
        <w:rFonts w:hint="default"/>
        <w:lang w:val="vi" w:eastAsia="en-US" w:bidi="ar-SA"/>
      </w:rPr>
    </w:lvl>
    <w:lvl w:ilvl="4">
      <w:numFmt w:val="bullet"/>
      <w:lvlText w:val="•"/>
      <w:lvlJc w:val="left"/>
      <w:pPr>
        <w:ind w:left="4404" w:hanging="212"/>
      </w:pPr>
      <w:rPr>
        <w:rFonts w:hint="default"/>
        <w:lang w:val="vi" w:eastAsia="en-US" w:bidi="ar-SA"/>
      </w:rPr>
    </w:lvl>
    <w:lvl w:ilvl="5">
      <w:numFmt w:val="bullet"/>
      <w:lvlText w:val="•"/>
      <w:lvlJc w:val="left"/>
      <w:pPr>
        <w:ind w:left="5276" w:hanging="212"/>
      </w:pPr>
      <w:rPr>
        <w:rFonts w:hint="default"/>
        <w:lang w:val="vi" w:eastAsia="en-US" w:bidi="ar-SA"/>
      </w:rPr>
    </w:lvl>
    <w:lvl w:ilvl="6">
      <w:numFmt w:val="bullet"/>
      <w:lvlText w:val="•"/>
      <w:lvlJc w:val="left"/>
      <w:pPr>
        <w:ind w:left="6147" w:hanging="212"/>
      </w:pPr>
      <w:rPr>
        <w:rFonts w:hint="default"/>
        <w:lang w:val="vi" w:eastAsia="en-US" w:bidi="ar-SA"/>
      </w:rPr>
    </w:lvl>
    <w:lvl w:ilvl="7">
      <w:numFmt w:val="bullet"/>
      <w:lvlText w:val="•"/>
      <w:lvlJc w:val="left"/>
      <w:pPr>
        <w:ind w:left="7018" w:hanging="212"/>
      </w:pPr>
      <w:rPr>
        <w:rFonts w:hint="default"/>
        <w:lang w:val="vi" w:eastAsia="en-US" w:bidi="ar-SA"/>
      </w:rPr>
    </w:lvl>
    <w:lvl w:ilvl="8">
      <w:numFmt w:val="bullet"/>
      <w:lvlText w:val="•"/>
      <w:lvlJc w:val="left"/>
      <w:pPr>
        <w:ind w:left="7889" w:hanging="212"/>
      </w:pPr>
      <w:rPr>
        <w:rFonts w:hint="default"/>
        <w:lang w:val="vi" w:eastAsia="en-US" w:bidi="ar-SA"/>
      </w:rPr>
    </w:lvl>
  </w:abstractNum>
  <w:abstractNum w:abstractNumId="1" w15:restartNumberingAfterBreak="0">
    <w:nsid w:val="BF205925"/>
    <w:multiLevelType w:val="multilevel"/>
    <w:tmpl w:val="BF205925"/>
    <w:lvl w:ilvl="0">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numFmt w:val="bullet"/>
      <w:lvlText w:val="•"/>
      <w:lvlJc w:val="left"/>
      <w:pPr>
        <w:ind w:left="1089" w:hanging="164"/>
      </w:pPr>
      <w:rPr>
        <w:rFonts w:hint="default"/>
        <w:lang w:val="vi" w:eastAsia="en-US" w:bidi="ar-SA"/>
      </w:rPr>
    </w:lvl>
    <w:lvl w:ilvl="2">
      <w:numFmt w:val="bullet"/>
      <w:lvlText w:val="•"/>
      <w:lvlJc w:val="left"/>
      <w:pPr>
        <w:ind w:left="2038" w:hanging="164"/>
      </w:pPr>
      <w:rPr>
        <w:rFonts w:hint="default"/>
        <w:lang w:val="vi" w:eastAsia="en-US" w:bidi="ar-SA"/>
      </w:rPr>
    </w:lvl>
    <w:lvl w:ilvl="3">
      <w:numFmt w:val="bullet"/>
      <w:lvlText w:val="•"/>
      <w:lvlJc w:val="left"/>
      <w:pPr>
        <w:ind w:left="2987" w:hanging="164"/>
      </w:pPr>
      <w:rPr>
        <w:rFonts w:hint="default"/>
        <w:lang w:val="vi" w:eastAsia="en-US" w:bidi="ar-SA"/>
      </w:rPr>
    </w:lvl>
    <w:lvl w:ilvl="4">
      <w:numFmt w:val="bullet"/>
      <w:lvlText w:val="•"/>
      <w:lvlJc w:val="left"/>
      <w:pPr>
        <w:ind w:left="3936" w:hanging="164"/>
      </w:pPr>
      <w:rPr>
        <w:rFonts w:hint="default"/>
        <w:lang w:val="vi" w:eastAsia="en-US" w:bidi="ar-SA"/>
      </w:rPr>
    </w:lvl>
    <w:lvl w:ilvl="5">
      <w:numFmt w:val="bullet"/>
      <w:lvlText w:val="•"/>
      <w:lvlJc w:val="left"/>
      <w:pPr>
        <w:ind w:left="4886" w:hanging="164"/>
      </w:pPr>
      <w:rPr>
        <w:rFonts w:hint="default"/>
        <w:lang w:val="vi" w:eastAsia="en-US" w:bidi="ar-SA"/>
      </w:rPr>
    </w:lvl>
    <w:lvl w:ilvl="6">
      <w:numFmt w:val="bullet"/>
      <w:lvlText w:val="•"/>
      <w:lvlJc w:val="left"/>
      <w:pPr>
        <w:ind w:left="5835" w:hanging="164"/>
      </w:pPr>
      <w:rPr>
        <w:rFonts w:hint="default"/>
        <w:lang w:val="vi" w:eastAsia="en-US" w:bidi="ar-SA"/>
      </w:rPr>
    </w:lvl>
    <w:lvl w:ilvl="7">
      <w:numFmt w:val="bullet"/>
      <w:lvlText w:val="•"/>
      <w:lvlJc w:val="left"/>
      <w:pPr>
        <w:ind w:left="6784" w:hanging="164"/>
      </w:pPr>
      <w:rPr>
        <w:rFonts w:hint="default"/>
        <w:lang w:val="vi" w:eastAsia="en-US" w:bidi="ar-SA"/>
      </w:rPr>
    </w:lvl>
    <w:lvl w:ilvl="8">
      <w:numFmt w:val="bullet"/>
      <w:lvlText w:val="•"/>
      <w:lvlJc w:val="left"/>
      <w:pPr>
        <w:ind w:left="7733" w:hanging="164"/>
      </w:pPr>
      <w:rPr>
        <w:rFonts w:hint="default"/>
        <w:lang w:val="vi" w:eastAsia="en-US" w:bidi="ar-SA"/>
      </w:rPr>
    </w:lvl>
  </w:abstractNum>
  <w:abstractNum w:abstractNumId="2" w15:restartNumberingAfterBreak="0">
    <w:nsid w:val="CF092B84"/>
    <w:multiLevelType w:val="multilevel"/>
    <w:tmpl w:val="CF092B84"/>
    <w:lvl w:ilvl="0">
      <w:start w:val="1"/>
      <w:numFmt w:val="lowerLetter"/>
      <w:lvlText w:val="%1)"/>
      <w:lvlJc w:val="left"/>
      <w:pPr>
        <w:ind w:left="143"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numFmt w:val="bullet"/>
      <w:lvlText w:val="•"/>
      <w:lvlJc w:val="left"/>
      <w:pPr>
        <w:ind w:left="1089" w:hanging="300"/>
      </w:pPr>
      <w:rPr>
        <w:rFonts w:hint="default"/>
        <w:lang w:val="vi" w:eastAsia="en-US" w:bidi="ar-SA"/>
      </w:rPr>
    </w:lvl>
    <w:lvl w:ilvl="2">
      <w:numFmt w:val="bullet"/>
      <w:lvlText w:val="•"/>
      <w:lvlJc w:val="left"/>
      <w:pPr>
        <w:ind w:left="2038" w:hanging="300"/>
      </w:pPr>
      <w:rPr>
        <w:rFonts w:hint="default"/>
        <w:lang w:val="vi" w:eastAsia="en-US" w:bidi="ar-SA"/>
      </w:rPr>
    </w:lvl>
    <w:lvl w:ilvl="3">
      <w:numFmt w:val="bullet"/>
      <w:lvlText w:val="•"/>
      <w:lvlJc w:val="left"/>
      <w:pPr>
        <w:ind w:left="2987" w:hanging="300"/>
      </w:pPr>
      <w:rPr>
        <w:rFonts w:hint="default"/>
        <w:lang w:val="vi" w:eastAsia="en-US" w:bidi="ar-SA"/>
      </w:rPr>
    </w:lvl>
    <w:lvl w:ilvl="4">
      <w:numFmt w:val="bullet"/>
      <w:lvlText w:val="•"/>
      <w:lvlJc w:val="left"/>
      <w:pPr>
        <w:ind w:left="3936" w:hanging="300"/>
      </w:pPr>
      <w:rPr>
        <w:rFonts w:hint="default"/>
        <w:lang w:val="vi" w:eastAsia="en-US" w:bidi="ar-SA"/>
      </w:rPr>
    </w:lvl>
    <w:lvl w:ilvl="5">
      <w:numFmt w:val="bullet"/>
      <w:lvlText w:val="•"/>
      <w:lvlJc w:val="left"/>
      <w:pPr>
        <w:ind w:left="4886" w:hanging="300"/>
      </w:pPr>
      <w:rPr>
        <w:rFonts w:hint="default"/>
        <w:lang w:val="vi" w:eastAsia="en-US" w:bidi="ar-SA"/>
      </w:rPr>
    </w:lvl>
    <w:lvl w:ilvl="6">
      <w:numFmt w:val="bullet"/>
      <w:lvlText w:val="•"/>
      <w:lvlJc w:val="left"/>
      <w:pPr>
        <w:ind w:left="5835" w:hanging="300"/>
      </w:pPr>
      <w:rPr>
        <w:rFonts w:hint="default"/>
        <w:lang w:val="vi" w:eastAsia="en-US" w:bidi="ar-SA"/>
      </w:rPr>
    </w:lvl>
    <w:lvl w:ilvl="7">
      <w:numFmt w:val="bullet"/>
      <w:lvlText w:val="•"/>
      <w:lvlJc w:val="left"/>
      <w:pPr>
        <w:ind w:left="6784" w:hanging="300"/>
      </w:pPr>
      <w:rPr>
        <w:rFonts w:hint="default"/>
        <w:lang w:val="vi" w:eastAsia="en-US" w:bidi="ar-SA"/>
      </w:rPr>
    </w:lvl>
    <w:lvl w:ilvl="8">
      <w:numFmt w:val="bullet"/>
      <w:lvlText w:val="•"/>
      <w:lvlJc w:val="left"/>
      <w:pPr>
        <w:ind w:left="7733" w:hanging="300"/>
      </w:pPr>
      <w:rPr>
        <w:rFonts w:hint="default"/>
        <w:lang w:val="vi" w:eastAsia="en-US" w:bidi="ar-SA"/>
      </w:rPr>
    </w:lvl>
  </w:abstractNum>
  <w:abstractNum w:abstractNumId="3" w15:restartNumberingAfterBreak="0">
    <w:nsid w:val="0053208E"/>
    <w:multiLevelType w:val="multilevel"/>
    <w:tmpl w:val="0053208E"/>
    <w:lvl w:ilvl="0">
      <w:start w:val="1"/>
      <w:numFmt w:val="upperRoman"/>
      <w:lvlText w:val="%1."/>
      <w:lvlJc w:val="left"/>
      <w:pPr>
        <w:ind w:left="1100"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43" w:hanging="290"/>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201" w:hanging="493"/>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200" w:hanging="493"/>
      </w:pPr>
      <w:rPr>
        <w:rFonts w:hint="default"/>
        <w:lang w:val="vi" w:eastAsia="en-US" w:bidi="ar-SA"/>
      </w:rPr>
    </w:lvl>
    <w:lvl w:ilvl="4">
      <w:numFmt w:val="bullet"/>
      <w:lvlText w:val="•"/>
      <w:lvlJc w:val="left"/>
      <w:pPr>
        <w:ind w:left="2404" w:hanging="493"/>
      </w:pPr>
      <w:rPr>
        <w:rFonts w:hint="default"/>
        <w:lang w:val="vi" w:eastAsia="en-US" w:bidi="ar-SA"/>
      </w:rPr>
    </w:lvl>
    <w:lvl w:ilvl="5">
      <w:numFmt w:val="bullet"/>
      <w:lvlText w:val="•"/>
      <w:lvlJc w:val="left"/>
      <w:pPr>
        <w:ind w:left="3609" w:hanging="493"/>
      </w:pPr>
      <w:rPr>
        <w:rFonts w:hint="default"/>
        <w:lang w:val="vi" w:eastAsia="en-US" w:bidi="ar-SA"/>
      </w:rPr>
    </w:lvl>
    <w:lvl w:ilvl="6">
      <w:numFmt w:val="bullet"/>
      <w:lvlText w:val="•"/>
      <w:lvlJc w:val="left"/>
      <w:pPr>
        <w:ind w:left="4813" w:hanging="493"/>
      </w:pPr>
      <w:rPr>
        <w:rFonts w:hint="default"/>
        <w:lang w:val="vi" w:eastAsia="en-US" w:bidi="ar-SA"/>
      </w:rPr>
    </w:lvl>
    <w:lvl w:ilvl="7">
      <w:numFmt w:val="bullet"/>
      <w:lvlText w:val="•"/>
      <w:lvlJc w:val="left"/>
      <w:pPr>
        <w:ind w:left="6018" w:hanging="493"/>
      </w:pPr>
      <w:rPr>
        <w:rFonts w:hint="default"/>
        <w:lang w:val="vi" w:eastAsia="en-US" w:bidi="ar-SA"/>
      </w:rPr>
    </w:lvl>
    <w:lvl w:ilvl="8">
      <w:numFmt w:val="bullet"/>
      <w:lvlText w:val="•"/>
      <w:lvlJc w:val="left"/>
      <w:pPr>
        <w:ind w:left="7223" w:hanging="493"/>
      </w:pPr>
      <w:rPr>
        <w:rFonts w:hint="default"/>
        <w:lang w:val="vi" w:eastAsia="en-US" w:bidi="ar-SA"/>
      </w:rPr>
    </w:lvl>
  </w:abstractNum>
  <w:abstractNum w:abstractNumId="4" w15:restartNumberingAfterBreak="0">
    <w:nsid w:val="03D62ECE"/>
    <w:multiLevelType w:val="multilevel"/>
    <w:tmpl w:val="03D62ECE"/>
    <w:lvl w:ilvl="0">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numFmt w:val="bullet"/>
      <w:lvlText w:val="•"/>
      <w:lvlJc w:val="left"/>
      <w:pPr>
        <w:ind w:left="672" w:hanging="125"/>
      </w:pPr>
      <w:rPr>
        <w:rFonts w:hint="default"/>
        <w:lang w:val="vi" w:eastAsia="en-US" w:bidi="ar-SA"/>
      </w:rPr>
    </w:lvl>
    <w:lvl w:ilvl="2">
      <w:numFmt w:val="bullet"/>
      <w:lvlText w:val="•"/>
      <w:lvlJc w:val="left"/>
      <w:pPr>
        <w:ind w:left="1165" w:hanging="125"/>
      </w:pPr>
      <w:rPr>
        <w:rFonts w:hint="default"/>
        <w:lang w:val="vi" w:eastAsia="en-US" w:bidi="ar-SA"/>
      </w:rPr>
    </w:lvl>
    <w:lvl w:ilvl="3">
      <w:numFmt w:val="bullet"/>
      <w:lvlText w:val="•"/>
      <w:lvlJc w:val="left"/>
      <w:pPr>
        <w:ind w:left="1658" w:hanging="125"/>
      </w:pPr>
      <w:rPr>
        <w:rFonts w:hint="default"/>
        <w:lang w:val="vi" w:eastAsia="en-US" w:bidi="ar-SA"/>
      </w:rPr>
    </w:lvl>
    <w:lvl w:ilvl="4">
      <w:numFmt w:val="bullet"/>
      <w:lvlText w:val="•"/>
      <w:lvlJc w:val="left"/>
      <w:pPr>
        <w:ind w:left="2151" w:hanging="125"/>
      </w:pPr>
      <w:rPr>
        <w:rFonts w:hint="default"/>
        <w:lang w:val="vi" w:eastAsia="en-US" w:bidi="ar-SA"/>
      </w:rPr>
    </w:lvl>
    <w:lvl w:ilvl="5">
      <w:numFmt w:val="bullet"/>
      <w:lvlText w:val="•"/>
      <w:lvlJc w:val="left"/>
      <w:pPr>
        <w:ind w:left="2644" w:hanging="125"/>
      </w:pPr>
      <w:rPr>
        <w:rFonts w:hint="default"/>
        <w:lang w:val="vi" w:eastAsia="en-US" w:bidi="ar-SA"/>
      </w:rPr>
    </w:lvl>
    <w:lvl w:ilvl="6">
      <w:numFmt w:val="bullet"/>
      <w:lvlText w:val="•"/>
      <w:lvlJc w:val="left"/>
      <w:pPr>
        <w:ind w:left="3136" w:hanging="125"/>
      </w:pPr>
      <w:rPr>
        <w:rFonts w:hint="default"/>
        <w:lang w:val="vi" w:eastAsia="en-US" w:bidi="ar-SA"/>
      </w:rPr>
    </w:lvl>
    <w:lvl w:ilvl="7">
      <w:numFmt w:val="bullet"/>
      <w:lvlText w:val="•"/>
      <w:lvlJc w:val="left"/>
      <w:pPr>
        <w:ind w:left="3629" w:hanging="125"/>
      </w:pPr>
      <w:rPr>
        <w:rFonts w:hint="default"/>
        <w:lang w:val="vi" w:eastAsia="en-US" w:bidi="ar-SA"/>
      </w:rPr>
    </w:lvl>
    <w:lvl w:ilvl="8">
      <w:numFmt w:val="bullet"/>
      <w:lvlText w:val="•"/>
      <w:lvlJc w:val="left"/>
      <w:pPr>
        <w:ind w:left="4122" w:hanging="125"/>
      </w:pPr>
      <w:rPr>
        <w:rFonts w:hint="default"/>
        <w:lang w:val="vi" w:eastAsia="en-US" w:bidi="ar-SA"/>
      </w:rPr>
    </w:lvl>
  </w:abstractNum>
  <w:abstractNum w:abstractNumId="5" w15:restartNumberingAfterBreak="0">
    <w:nsid w:val="59ADCABA"/>
    <w:multiLevelType w:val="multilevel"/>
    <w:tmpl w:val="59ADCABA"/>
    <w:lvl w:ilvl="0">
      <w:start w:val="1"/>
      <w:numFmt w:val="lowerLetter"/>
      <w:lvlText w:val="%1)"/>
      <w:lvlJc w:val="left"/>
      <w:pPr>
        <w:ind w:left="143" w:hanging="317"/>
      </w:pPr>
      <w:rPr>
        <w:rFonts w:ascii="Times New Roman" w:eastAsia="Times New Roman" w:hAnsi="Times New Roman" w:cs="Times New Roman" w:hint="default"/>
        <w:b w:val="0"/>
        <w:bCs w:val="0"/>
        <w:i w:val="0"/>
        <w:iCs w:val="0"/>
        <w:spacing w:val="0"/>
        <w:w w:val="100"/>
        <w:sz w:val="28"/>
        <w:szCs w:val="28"/>
        <w:lang w:val="vi" w:eastAsia="en-US" w:bidi="ar-SA"/>
      </w:rPr>
    </w:lvl>
    <w:lvl w:ilvl="1">
      <w:numFmt w:val="bullet"/>
      <w:lvlText w:val="•"/>
      <w:lvlJc w:val="left"/>
      <w:pPr>
        <w:ind w:left="1089" w:hanging="317"/>
      </w:pPr>
      <w:rPr>
        <w:rFonts w:hint="default"/>
        <w:lang w:val="vi" w:eastAsia="en-US" w:bidi="ar-SA"/>
      </w:rPr>
    </w:lvl>
    <w:lvl w:ilvl="2">
      <w:numFmt w:val="bullet"/>
      <w:lvlText w:val="•"/>
      <w:lvlJc w:val="left"/>
      <w:pPr>
        <w:ind w:left="2038" w:hanging="317"/>
      </w:pPr>
      <w:rPr>
        <w:rFonts w:hint="default"/>
        <w:lang w:val="vi" w:eastAsia="en-US" w:bidi="ar-SA"/>
      </w:rPr>
    </w:lvl>
    <w:lvl w:ilvl="3">
      <w:numFmt w:val="bullet"/>
      <w:lvlText w:val="•"/>
      <w:lvlJc w:val="left"/>
      <w:pPr>
        <w:ind w:left="2987" w:hanging="317"/>
      </w:pPr>
      <w:rPr>
        <w:rFonts w:hint="default"/>
        <w:lang w:val="vi" w:eastAsia="en-US" w:bidi="ar-SA"/>
      </w:rPr>
    </w:lvl>
    <w:lvl w:ilvl="4">
      <w:numFmt w:val="bullet"/>
      <w:lvlText w:val="•"/>
      <w:lvlJc w:val="left"/>
      <w:pPr>
        <w:ind w:left="3936" w:hanging="317"/>
      </w:pPr>
      <w:rPr>
        <w:rFonts w:hint="default"/>
        <w:lang w:val="vi" w:eastAsia="en-US" w:bidi="ar-SA"/>
      </w:rPr>
    </w:lvl>
    <w:lvl w:ilvl="5">
      <w:numFmt w:val="bullet"/>
      <w:lvlText w:val="•"/>
      <w:lvlJc w:val="left"/>
      <w:pPr>
        <w:ind w:left="4886" w:hanging="317"/>
      </w:pPr>
      <w:rPr>
        <w:rFonts w:hint="default"/>
        <w:lang w:val="vi" w:eastAsia="en-US" w:bidi="ar-SA"/>
      </w:rPr>
    </w:lvl>
    <w:lvl w:ilvl="6">
      <w:numFmt w:val="bullet"/>
      <w:lvlText w:val="•"/>
      <w:lvlJc w:val="left"/>
      <w:pPr>
        <w:ind w:left="5835" w:hanging="317"/>
      </w:pPr>
      <w:rPr>
        <w:rFonts w:hint="default"/>
        <w:lang w:val="vi" w:eastAsia="en-US" w:bidi="ar-SA"/>
      </w:rPr>
    </w:lvl>
    <w:lvl w:ilvl="7">
      <w:numFmt w:val="bullet"/>
      <w:lvlText w:val="•"/>
      <w:lvlJc w:val="left"/>
      <w:pPr>
        <w:ind w:left="6784" w:hanging="317"/>
      </w:pPr>
      <w:rPr>
        <w:rFonts w:hint="default"/>
        <w:lang w:val="vi" w:eastAsia="en-US" w:bidi="ar-SA"/>
      </w:rPr>
    </w:lvl>
    <w:lvl w:ilvl="8">
      <w:numFmt w:val="bullet"/>
      <w:lvlText w:val="•"/>
      <w:lvlJc w:val="left"/>
      <w:pPr>
        <w:ind w:left="7733" w:hanging="317"/>
      </w:pPr>
      <w:rPr>
        <w:rFonts w:hint="default"/>
        <w:lang w:val="vi" w:eastAsia="en-US" w:bidi="ar-SA"/>
      </w:rPr>
    </w:lvl>
  </w:abstractNum>
  <w:abstractNum w:abstractNumId="6" w15:restartNumberingAfterBreak="0">
    <w:nsid w:val="62A81A72"/>
    <w:multiLevelType w:val="hybridMultilevel"/>
    <w:tmpl w:val="F0EC351A"/>
    <w:lvl w:ilvl="0" w:tplc="5676675E">
      <w:start w:val="4"/>
      <w:numFmt w:val="upperRoman"/>
      <w:lvlText w:val="%1."/>
      <w:lvlJc w:val="left"/>
      <w:pPr>
        <w:ind w:left="722" w:hanging="72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7" w15:restartNumberingAfterBreak="0">
    <w:nsid w:val="665A6ABD"/>
    <w:multiLevelType w:val="hybridMultilevel"/>
    <w:tmpl w:val="D6CAA996"/>
    <w:lvl w:ilvl="0" w:tplc="B112AEF0">
      <w:start w:val="5"/>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15:restartNumberingAfterBreak="0">
    <w:nsid w:val="70A54C74"/>
    <w:multiLevelType w:val="multilevel"/>
    <w:tmpl w:val="0053208E"/>
    <w:lvl w:ilvl="0">
      <w:start w:val="1"/>
      <w:numFmt w:val="upperRoman"/>
      <w:lvlText w:val="%1."/>
      <w:lvlJc w:val="left"/>
      <w:pPr>
        <w:ind w:left="1100"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858" w:hanging="290"/>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201" w:hanging="493"/>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200" w:hanging="493"/>
      </w:pPr>
      <w:rPr>
        <w:rFonts w:hint="default"/>
        <w:lang w:val="vi" w:eastAsia="en-US" w:bidi="ar-SA"/>
      </w:rPr>
    </w:lvl>
    <w:lvl w:ilvl="4">
      <w:numFmt w:val="bullet"/>
      <w:lvlText w:val="•"/>
      <w:lvlJc w:val="left"/>
      <w:pPr>
        <w:ind w:left="2404" w:hanging="493"/>
      </w:pPr>
      <w:rPr>
        <w:rFonts w:hint="default"/>
        <w:lang w:val="vi" w:eastAsia="en-US" w:bidi="ar-SA"/>
      </w:rPr>
    </w:lvl>
    <w:lvl w:ilvl="5">
      <w:numFmt w:val="bullet"/>
      <w:lvlText w:val="•"/>
      <w:lvlJc w:val="left"/>
      <w:pPr>
        <w:ind w:left="3609" w:hanging="493"/>
      </w:pPr>
      <w:rPr>
        <w:rFonts w:hint="default"/>
        <w:lang w:val="vi" w:eastAsia="en-US" w:bidi="ar-SA"/>
      </w:rPr>
    </w:lvl>
    <w:lvl w:ilvl="6">
      <w:numFmt w:val="bullet"/>
      <w:lvlText w:val="•"/>
      <w:lvlJc w:val="left"/>
      <w:pPr>
        <w:ind w:left="4813" w:hanging="493"/>
      </w:pPr>
      <w:rPr>
        <w:rFonts w:hint="default"/>
        <w:lang w:val="vi" w:eastAsia="en-US" w:bidi="ar-SA"/>
      </w:rPr>
    </w:lvl>
    <w:lvl w:ilvl="7">
      <w:numFmt w:val="bullet"/>
      <w:lvlText w:val="•"/>
      <w:lvlJc w:val="left"/>
      <w:pPr>
        <w:ind w:left="6018" w:hanging="493"/>
      </w:pPr>
      <w:rPr>
        <w:rFonts w:hint="default"/>
        <w:lang w:val="vi" w:eastAsia="en-US" w:bidi="ar-SA"/>
      </w:rPr>
    </w:lvl>
    <w:lvl w:ilvl="8">
      <w:numFmt w:val="bullet"/>
      <w:lvlText w:val="•"/>
      <w:lvlJc w:val="left"/>
      <w:pPr>
        <w:ind w:left="7223" w:hanging="493"/>
      </w:pPr>
      <w:rPr>
        <w:rFonts w:hint="default"/>
        <w:lang w:val="vi" w:eastAsia="en-US" w:bidi="ar-SA"/>
      </w:rPr>
    </w:lvl>
  </w:abstractNum>
  <w:abstractNum w:abstractNumId="9" w15:restartNumberingAfterBreak="0">
    <w:nsid w:val="737178CB"/>
    <w:multiLevelType w:val="hybridMultilevel"/>
    <w:tmpl w:val="25C0B29A"/>
    <w:lvl w:ilvl="0" w:tplc="8752D7D2">
      <w:start w:val="3"/>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 w15:restartNumberingAfterBreak="0">
    <w:nsid w:val="7C9F3930"/>
    <w:multiLevelType w:val="hybridMultilevel"/>
    <w:tmpl w:val="92542680"/>
    <w:lvl w:ilvl="0" w:tplc="5D3E8854">
      <w:start w:val="2"/>
      <w:numFmt w:val="upperRoman"/>
      <w:lvlText w:val="%1."/>
      <w:lvlJc w:val="left"/>
      <w:pPr>
        <w:ind w:left="1429" w:hanging="72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
  </w:num>
  <w:num w:numId="2">
    <w:abstractNumId w:val="2"/>
  </w:num>
  <w:num w:numId="3">
    <w:abstractNumId w:val="10"/>
  </w:num>
  <w:num w:numId="4">
    <w:abstractNumId w:val="5"/>
  </w:num>
  <w:num w:numId="5">
    <w:abstractNumId w:val="1"/>
  </w:num>
  <w:num w:numId="6">
    <w:abstractNumId w:val="0"/>
  </w:num>
  <w:num w:numId="7">
    <w:abstractNumId w:val="8"/>
  </w:num>
  <w:num w:numId="8">
    <w:abstractNumId w:val="4"/>
  </w:num>
  <w:num w:numId="9">
    <w:abstractNumId w:val="9"/>
  </w:num>
  <w:num w:numId="10">
    <w:abstractNumId w:val="7"/>
  </w:num>
  <w:num w:numId="1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0EF"/>
    <w:rsid w:val="00023BD8"/>
    <w:rsid w:val="00027300"/>
    <w:rsid w:val="0003017F"/>
    <w:rsid w:val="00036002"/>
    <w:rsid w:val="0004183D"/>
    <w:rsid w:val="000418F7"/>
    <w:rsid w:val="00043B0B"/>
    <w:rsid w:val="0004785B"/>
    <w:rsid w:val="00047C7C"/>
    <w:rsid w:val="00081CCB"/>
    <w:rsid w:val="00085FEC"/>
    <w:rsid w:val="00093719"/>
    <w:rsid w:val="000A2FA1"/>
    <w:rsid w:val="000B14D3"/>
    <w:rsid w:val="000B2131"/>
    <w:rsid w:val="000B2DB2"/>
    <w:rsid w:val="000B59E9"/>
    <w:rsid w:val="000C04B7"/>
    <w:rsid w:val="000C4005"/>
    <w:rsid w:val="000D6E67"/>
    <w:rsid w:val="000E3368"/>
    <w:rsid w:val="000F3070"/>
    <w:rsid w:val="00101E0A"/>
    <w:rsid w:val="0010315D"/>
    <w:rsid w:val="001078C4"/>
    <w:rsid w:val="00117AB0"/>
    <w:rsid w:val="00126204"/>
    <w:rsid w:val="00132516"/>
    <w:rsid w:val="001350C8"/>
    <w:rsid w:val="00137D5E"/>
    <w:rsid w:val="00141ABC"/>
    <w:rsid w:val="001543D7"/>
    <w:rsid w:val="00155CEE"/>
    <w:rsid w:val="00171F34"/>
    <w:rsid w:val="00172E59"/>
    <w:rsid w:val="00172E89"/>
    <w:rsid w:val="0018493E"/>
    <w:rsid w:val="00187BD3"/>
    <w:rsid w:val="00193778"/>
    <w:rsid w:val="0019566D"/>
    <w:rsid w:val="00197F9E"/>
    <w:rsid w:val="001A1247"/>
    <w:rsid w:val="001A45F9"/>
    <w:rsid w:val="001A68C2"/>
    <w:rsid w:val="001A71F8"/>
    <w:rsid w:val="001B2E4B"/>
    <w:rsid w:val="001C1228"/>
    <w:rsid w:val="001D14BB"/>
    <w:rsid w:val="001D5F05"/>
    <w:rsid w:val="001F1784"/>
    <w:rsid w:val="001F1FC6"/>
    <w:rsid w:val="00203888"/>
    <w:rsid w:val="0021168D"/>
    <w:rsid w:val="00212150"/>
    <w:rsid w:val="00222A2A"/>
    <w:rsid w:val="002237D2"/>
    <w:rsid w:val="00223A76"/>
    <w:rsid w:val="00223E65"/>
    <w:rsid w:val="00224600"/>
    <w:rsid w:val="00241EF1"/>
    <w:rsid w:val="00245ADA"/>
    <w:rsid w:val="002557AC"/>
    <w:rsid w:val="00256F97"/>
    <w:rsid w:val="00266E5F"/>
    <w:rsid w:val="002670F1"/>
    <w:rsid w:val="00281BF2"/>
    <w:rsid w:val="00282EE0"/>
    <w:rsid w:val="002A3729"/>
    <w:rsid w:val="002B16AD"/>
    <w:rsid w:val="002B27D8"/>
    <w:rsid w:val="002D3C87"/>
    <w:rsid w:val="002E3C5B"/>
    <w:rsid w:val="002E4D2C"/>
    <w:rsid w:val="002E76DF"/>
    <w:rsid w:val="002F34B9"/>
    <w:rsid w:val="002F5F7F"/>
    <w:rsid w:val="0030127C"/>
    <w:rsid w:val="00301FCA"/>
    <w:rsid w:val="00303B62"/>
    <w:rsid w:val="00304D38"/>
    <w:rsid w:val="00321296"/>
    <w:rsid w:val="00333AFA"/>
    <w:rsid w:val="00334B63"/>
    <w:rsid w:val="0033726B"/>
    <w:rsid w:val="0033779D"/>
    <w:rsid w:val="00341DE3"/>
    <w:rsid w:val="00343CE4"/>
    <w:rsid w:val="00355010"/>
    <w:rsid w:val="00355F8A"/>
    <w:rsid w:val="00362177"/>
    <w:rsid w:val="0037076E"/>
    <w:rsid w:val="00376145"/>
    <w:rsid w:val="00381768"/>
    <w:rsid w:val="003878BC"/>
    <w:rsid w:val="00387E25"/>
    <w:rsid w:val="00391F7C"/>
    <w:rsid w:val="003948FF"/>
    <w:rsid w:val="0039614E"/>
    <w:rsid w:val="003A43BD"/>
    <w:rsid w:val="003B7247"/>
    <w:rsid w:val="003D0059"/>
    <w:rsid w:val="003D77A1"/>
    <w:rsid w:val="003E215E"/>
    <w:rsid w:val="003F424A"/>
    <w:rsid w:val="003F4A53"/>
    <w:rsid w:val="0040511A"/>
    <w:rsid w:val="00411F3B"/>
    <w:rsid w:val="00416EC2"/>
    <w:rsid w:val="00417B16"/>
    <w:rsid w:val="00420B68"/>
    <w:rsid w:val="00421B76"/>
    <w:rsid w:val="0042347D"/>
    <w:rsid w:val="00426B2D"/>
    <w:rsid w:val="0043076D"/>
    <w:rsid w:val="0043269D"/>
    <w:rsid w:val="004335B8"/>
    <w:rsid w:val="00440763"/>
    <w:rsid w:val="004429BB"/>
    <w:rsid w:val="004460C5"/>
    <w:rsid w:val="004640EC"/>
    <w:rsid w:val="004667FF"/>
    <w:rsid w:val="00472621"/>
    <w:rsid w:val="00480831"/>
    <w:rsid w:val="00481881"/>
    <w:rsid w:val="00486A57"/>
    <w:rsid w:val="00486FD5"/>
    <w:rsid w:val="00497D57"/>
    <w:rsid w:val="004A4FC2"/>
    <w:rsid w:val="004A5FA9"/>
    <w:rsid w:val="004B1FA7"/>
    <w:rsid w:val="004B54C9"/>
    <w:rsid w:val="004B69C9"/>
    <w:rsid w:val="004D2A31"/>
    <w:rsid w:val="004D3EDE"/>
    <w:rsid w:val="004D472C"/>
    <w:rsid w:val="00510CF5"/>
    <w:rsid w:val="00521096"/>
    <w:rsid w:val="00530524"/>
    <w:rsid w:val="005415FE"/>
    <w:rsid w:val="00544B83"/>
    <w:rsid w:val="005456B4"/>
    <w:rsid w:val="00557D1D"/>
    <w:rsid w:val="00573A0E"/>
    <w:rsid w:val="00580CC8"/>
    <w:rsid w:val="00583192"/>
    <w:rsid w:val="00583271"/>
    <w:rsid w:val="00591B88"/>
    <w:rsid w:val="005950DC"/>
    <w:rsid w:val="0059778F"/>
    <w:rsid w:val="005A65BF"/>
    <w:rsid w:val="005A6C8C"/>
    <w:rsid w:val="005A753C"/>
    <w:rsid w:val="005B2863"/>
    <w:rsid w:val="005B34BE"/>
    <w:rsid w:val="005B69F0"/>
    <w:rsid w:val="005B78CA"/>
    <w:rsid w:val="005D20D5"/>
    <w:rsid w:val="005E7809"/>
    <w:rsid w:val="005F519B"/>
    <w:rsid w:val="006004E7"/>
    <w:rsid w:val="006079FB"/>
    <w:rsid w:val="00612354"/>
    <w:rsid w:val="006329C9"/>
    <w:rsid w:val="006331BA"/>
    <w:rsid w:val="00640C48"/>
    <w:rsid w:val="00642B72"/>
    <w:rsid w:val="006432AC"/>
    <w:rsid w:val="00643521"/>
    <w:rsid w:val="0067019D"/>
    <w:rsid w:val="006720CA"/>
    <w:rsid w:val="00672F53"/>
    <w:rsid w:val="0067467A"/>
    <w:rsid w:val="00681F9C"/>
    <w:rsid w:val="006932AD"/>
    <w:rsid w:val="00697C8C"/>
    <w:rsid w:val="006B0252"/>
    <w:rsid w:val="006B0498"/>
    <w:rsid w:val="006C31FE"/>
    <w:rsid w:val="006D00A7"/>
    <w:rsid w:val="006D77FC"/>
    <w:rsid w:val="006E019B"/>
    <w:rsid w:val="006E0C73"/>
    <w:rsid w:val="006E70AE"/>
    <w:rsid w:val="00704EA9"/>
    <w:rsid w:val="00706C4E"/>
    <w:rsid w:val="007179EA"/>
    <w:rsid w:val="00717A81"/>
    <w:rsid w:val="00720012"/>
    <w:rsid w:val="00720037"/>
    <w:rsid w:val="00720405"/>
    <w:rsid w:val="0072595A"/>
    <w:rsid w:val="007363E7"/>
    <w:rsid w:val="007364E5"/>
    <w:rsid w:val="00737B7E"/>
    <w:rsid w:val="007419F5"/>
    <w:rsid w:val="00743595"/>
    <w:rsid w:val="007435A6"/>
    <w:rsid w:val="00747017"/>
    <w:rsid w:val="00751A3C"/>
    <w:rsid w:val="007575E2"/>
    <w:rsid w:val="00757DB7"/>
    <w:rsid w:val="0076300D"/>
    <w:rsid w:val="00774BDC"/>
    <w:rsid w:val="00780BA2"/>
    <w:rsid w:val="007814CF"/>
    <w:rsid w:val="00784FEC"/>
    <w:rsid w:val="007877A1"/>
    <w:rsid w:val="00794DC1"/>
    <w:rsid w:val="00794FD3"/>
    <w:rsid w:val="00796580"/>
    <w:rsid w:val="007A222B"/>
    <w:rsid w:val="007B10E5"/>
    <w:rsid w:val="007B23A8"/>
    <w:rsid w:val="007B3C9D"/>
    <w:rsid w:val="007C6D8A"/>
    <w:rsid w:val="007D07F1"/>
    <w:rsid w:val="007E1CFC"/>
    <w:rsid w:val="007E7C62"/>
    <w:rsid w:val="0080323F"/>
    <w:rsid w:val="008040CD"/>
    <w:rsid w:val="008057BA"/>
    <w:rsid w:val="0081241C"/>
    <w:rsid w:val="00822F7C"/>
    <w:rsid w:val="00831720"/>
    <w:rsid w:val="00831A74"/>
    <w:rsid w:val="00831F8A"/>
    <w:rsid w:val="008357D6"/>
    <w:rsid w:val="00836985"/>
    <w:rsid w:val="008378AE"/>
    <w:rsid w:val="00841E10"/>
    <w:rsid w:val="00842734"/>
    <w:rsid w:val="008440FB"/>
    <w:rsid w:val="00845AC3"/>
    <w:rsid w:val="00857638"/>
    <w:rsid w:val="008741D4"/>
    <w:rsid w:val="00892325"/>
    <w:rsid w:val="00892DA6"/>
    <w:rsid w:val="008B60D5"/>
    <w:rsid w:val="008B7EA4"/>
    <w:rsid w:val="008C019A"/>
    <w:rsid w:val="008D3627"/>
    <w:rsid w:val="008E3338"/>
    <w:rsid w:val="008E398B"/>
    <w:rsid w:val="008F0ABC"/>
    <w:rsid w:val="008F13CC"/>
    <w:rsid w:val="00904CF5"/>
    <w:rsid w:val="00910D7F"/>
    <w:rsid w:val="00912CDA"/>
    <w:rsid w:val="00915E39"/>
    <w:rsid w:val="0092715D"/>
    <w:rsid w:val="00935929"/>
    <w:rsid w:val="00942AB2"/>
    <w:rsid w:val="009644EC"/>
    <w:rsid w:val="00965AA9"/>
    <w:rsid w:val="009703AE"/>
    <w:rsid w:val="00971F9E"/>
    <w:rsid w:val="0097302E"/>
    <w:rsid w:val="00973618"/>
    <w:rsid w:val="00986E5C"/>
    <w:rsid w:val="009907F2"/>
    <w:rsid w:val="00991E27"/>
    <w:rsid w:val="009A30DC"/>
    <w:rsid w:val="009A3B32"/>
    <w:rsid w:val="009B386E"/>
    <w:rsid w:val="009B4D50"/>
    <w:rsid w:val="009B6E32"/>
    <w:rsid w:val="009B7D44"/>
    <w:rsid w:val="009E34C8"/>
    <w:rsid w:val="009E526D"/>
    <w:rsid w:val="009F194B"/>
    <w:rsid w:val="009F2950"/>
    <w:rsid w:val="009F4C24"/>
    <w:rsid w:val="00A111E1"/>
    <w:rsid w:val="00A13F10"/>
    <w:rsid w:val="00A14083"/>
    <w:rsid w:val="00A20760"/>
    <w:rsid w:val="00A20AA6"/>
    <w:rsid w:val="00A218C3"/>
    <w:rsid w:val="00A3165C"/>
    <w:rsid w:val="00A40D09"/>
    <w:rsid w:val="00A425E0"/>
    <w:rsid w:val="00A57363"/>
    <w:rsid w:val="00A62C2C"/>
    <w:rsid w:val="00A65899"/>
    <w:rsid w:val="00A66267"/>
    <w:rsid w:val="00A709DE"/>
    <w:rsid w:val="00A73891"/>
    <w:rsid w:val="00A83985"/>
    <w:rsid w:val="00A920AB"/>
    <w:rsid w:val="00A934B6"/>
    <w:rsid w:val="00AC0255"/>
    <w:rsid w:val="00AC5091"/>
    <w:rsid w:val="00AE060A"/>
    <w:rsid w:val="00AE32AD"/>
    <w:rsid w:val="00AF0488"/>
    <w:rsid w:val="00AF0E7B"/>
    <w:rsid w:val="00AF23AC"/>
    <w:rsid w:val="00B07C1A"/>
    <w:rsid w:val="00B10073"/>
    <w:rsid w:val="00B12600"/>
    <w:rsid w:val="00B20B63"/>
    <w:rsid w:val="00B37047"/>
    <w:rsid w:val="00B47BCE"/>
    <w:rsid w:val="00B61614"/>
    <w:rsid w:val="00B62B25"/>
    <w:rsid w:val="00B7216A"/>
    <w:rsid w:val="00B759EE"/>
    <w:rsid w:val="00B77DF7"/>
    <w:rsid w:val="00B81858"/>
    <w:rsid w:val="00B96750"/>
    <w:rsid w:val="00BA0AD0"/>
    <w:rsid w:val="00BA1D59"/>
    <w:rsid w:val="00BA3448"/>
    <w:rsid w:val="00BB2BD3"/>
    <w:rsid w:val="00BC16D8"/>
    <w:rsid w:val="00BD111F"/>
    <w:rsid w:val="00BE3A5B"/>
    <w:rsid w:val="00BE5940"/>
    <w:rsid w:val="00BF1F31"/>
    <w:rsid w:val="00BF2810"/>
    <w:rsid w:val="00BF30D4"/>
    <w:rsid w:val="00BF6CEA"/>
    <w:rsid w:val="00C039B3"/>
    <w:rsid w:val="00C05F8E"/>
    <w:rsid w:val="00C06819"/>
    <w:rsid w:val="00C12F34"/>
    <w:rsid w:val="00C15FC6"/>
    <w:rsid w:val="00C210B0"/>
    <w:rsid w:val="00C23049"/>
    <w:rsid w:val="00C27EBC"/>
    <w:rsid w:val="00C32E75"/>
    <w:rsid w:val="00C41374"/>
    <w:rsid w:val="00C469E1"/>
    <w:rsid w:val="00C630FE"/>
    <w:rsid w:val="00C7000C"/>
    <w:rsid w:val="00C710CD"/>
    <w:rsid w:val="00C7444F"/>
    <w:rsid w:val="00C822B5"/>
    <w:rsid w:val="00C84A5A"/>
    <w:rsid w:val="00C85C60"/>
    <w:rsid w:val="00C864D1"/>
    <w:rsid w:val="00C87584"/>
    <w:rsid w:val="00C91FA6"/>
    <w:rsid w:val="00CB40EF"/>
    <w:rsid w:val="00CB4CE5"/>
    <w:rsid w:val="00CC104C"/>
    <w:rsid w:val="00CD6C8B"/>
    <w:rsid w:val="00CE27D0"/>
    <w:rsid w:val="00CE7163"/>
    <w:rsid w:val="00CF2419"/>
    <w:rsid w:val="00D01F33"/>
    <w:rsid w:val="00D02F71"/>
    <w:rsid w:val="00D1291E"/>
    <w:rsid w:val="00D2218E"/>
    <w:rsid w:val="00D27230"/>
    <w:rsid w:val="00D360B7"/>
    <w:rsid w:val="00D36448"/>
    <w:rsid w:val="00D4009D"/>
    <w:rsid w:val="00D40E38"/>
    <w:rsid w:val="00D420AD"/>
    <w:rsid w:val="00D435B4"/>
    <w:rsid w:val="00D4416B"/>
    <w:rsid w:val="00D45589"/>
    <w:rsid w:val="00D4770C"/>
    <w:rsid w:val="00D54F3D"/>
    <w:rsid w:val="00D57ECF"/>
    <w:rsid w:val="00D6127F"/>
    <w:rsid w:val="00D61B20"/>
    <w:rsid w:val="00D65FB3"/>
    <w:rsid w:val="00D6602A"/>
    <w:rsid w:val="00D701E2"/>
    <w:rsid w:val="00D70A87"/>
    <w:rsid w:val="00D75738"/>
    <w:rsid w:val="00D76899"/>
    <w:rsid w:val="00D860DF"/>
    <w:rsid w:val="00D868AD"/>
    <w:rsid w:val="00D87FB9"/>
    <w:rsid w:val="00D9413C"/>
    <w:rsid w:val="00DA0644"/>
    <w:rsid w:val="00DA6772"/>
    <w:rsid w:val="00DB2435"/>
    <w:rsid w:val="00DB4B73"/>
    <w:rsid w:val="00DC5745"/>
    <w:rsid w:val="00DC5EBD"/>
    <w:rsid w:val="00DC7787"/>
    <w:rsid w:val="00DD75DB"/>
    <w:rsid w:val="00DE31E4"/>
    <w:rsid w:val="00DE403C"/>
    <w:rsid w:val="00DE5CD7"/>
    <w:rsid w:val="00DF59DA"/>
    <w:rsid w:val="00E000D6"/>
    <w:rsid w:val="00E05A04"/>
    <w:rsid w:val="00E107C3"/>
    <w:rsid w:val="00E200CB"/>
    <w:rsid w:val="00E20720"/>
    <w:rsid w:val="00E3028E"/>
    <w:rsid w:val="00E365A2"/>
    <w:rsid w:val="00E41805"/>
    <w:rsid w:val="00E44DDF"/>
    <w:rsid w:val="00E455B7"/>
    <w:rsid w:val="00E47022"/>
    <w:rsid w:val="00E47FE2"/>
    <w:rsid w:val="00E507EA"/>
    <w:rsid w:val="00E50DB5"/>
    <w:rsid w:val="00E53331"/>
    <w:rsid w:val="00E54FB5"/>
    <w:rsid w:val="00E66DD0"/>
    <w:rsid w:val="00E75066"/>
    <w:rsid w:val="00E83A0D"/>
    <w:rsid w:val="00E83E02"/>
    <w:rsid w:val="00E856E4"/>
    <w:rsid w:val="00EA0011"/>
    <w:rsid w:val="00EB10D3"/>
    <w:rsid w:val="00EC3EB3"/>
    <w:rsid w:val="00ED24F1"/>
    <w:rsid w:val="00ED3F13"/>
    <w:rsid w:val="00EE637D"/>
    <w:rsid w:val="00EE73FE"/>
    <w:rsid w:val="00F05DFA"/>
    <w:rsid w:val="00F06CEF"/>
    <w:rsid w:val="00F11D55"/>
    <w:rsid w:val="00F14902"/>
    <w:rsid w:val="00F22B36"/>
    <w:rsid w:val="00F30F6F"/>
    <w:rsid w:val="00F42CB2"/>
    <w:rsid w:val="00F4366B"/>
    <w:rsid w:val="00F45275"/>
    <w:rsid w:val="00F54EAD"/>
    <w:rsid w:val="00F554B5"/>
    <w:rsid w:val="00F55883"/>
    <w:rsid w:val="00F57BA7"/>
    <w:rsid w:val="00F623D6"/>
    <w:rsid w:val="00F63098"/>
    <w:rsid w:val="00F6645E"/>
    <w:rsid w:val="00F74FF8"/>
    <w:rsid w:val="00F96235"/>
    <w:rsid w:val="00FB2B6D"/>
    <w:rsid w:val="00FB3179"/>
    <w:rsid w:val="00FB3FDA"/>
    <w:rsid w:val="00FB7B32"/>
    <w:rsid w:val="00FD0518"/>
    <w:rsid w:val="00FD2476"/>
    <w:rsid w:val="00FD63E2"/>
    <w:rsid w:val="00FE1F4E"/>
    <w:rsid w:val="00FE279A"/>
    <w:rsid w:val="00FE5294"/>
    <w:rsid w:val="00FF7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B230E"/>
  <w15:docId w15:val="{1405279A-E25E-4F4A-858F-E25015E9C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5" w:line="249" w:lineRule="auto"/>
      <w:ind w:firstLine="714"/>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106" w:line="249" w:lineRule="auto"/>
      <w:ind w:left="12"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06" w:line="249" w:lineRule="auto"/>
      <w:ind w:left="10" w:hanging="10"/>
      <w:outlineLvl w:val="1"/>
    </w:pPr>
    <w:rPr>
      <w:rFonts w:ascii="Times New Roman" w:eastAsia="Times New Roman" w:hAnsi="Times New Roman" w:cs="Times New Roman"/>
      <w:b/>
      <w:i/>
      <w:color w:val="000000"/>
      <w:sz w:val="28"/>
    </w:rPr>
  </w:style>
  <w:style w:type="paragraph" w:styleId="Heading3">
    <w:name w:val="heading 3"/>
    <w:next w:val="Normal"/>
    <w:link w:val="Heading3Char"/>
    <w:uiPriority w:val="9"/>
    <w:unhideWhenUsed/>
    <w:qFormat/>
    <w:pPr>
      <w:keepNext/>
      <w:keepLines/>
      <w:spacing w:after="106" w:line="249" w:lineRule="auto"/>
      <w:ind w:left="10" w:right="6" w:hanging="10"/>
      <w:jc w:val="both"/>
      <w:outlineLvl w:val="2"/>
    </w:pPr>
    <w:rPr>
      <w:rFonts w:ascii="Times New Roman" w:eastAsia="Times New Roman" w:hAnsi="Times New Roman" w:cs="Times New Roman"/>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i/>
      <w:color w:val="000000"/>
      <w:sz w:val="28"/>
    </w:rPr>
  </w:style>
  <w:style w:type="character" w:customStyle="1" w:styleId="Heading2Char">
    <w:name w:val="Heading 2 Char"/>
    <w:link w:val="Heading2"/>
    <w:rPr>
      <w:rFonts w:ascii="Times New Roman" w:eastAsia="Times New Roman" w:hAnsi="Times New Roman" w:cs="Times New Roman"/>
      <w:b/>
      <w:i/>
      <w:color w:val="000000"/>
      <w:sz w:val="28"/>
    </w:rPr>
  </w:style>
  <w:style w:type="paragraph" w:customStyle="1" w:styleId="footnotedescription">
    <w:name w:val="footnote description"/>
    <w:next w:val="Normal"/>
    <w:link w:val="footnotedescriptionChar"/>
    <w:hidden/>
    <w:pPr>
      <w:spacing w:after="0" w:line="241"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D87FB9"/>
    <w:pPr>
      <w:ind w:left="720"/>
      <w:contextualSpacing/>
    </w:pPr>
  </w:style>
  <w:style w:type="paragraph" w:styleId="Footer">
    <w:name w:val="footer"/>
    <w:basedOn w:val="Normal"/>
    <w:link w:val="FooterChar"/>
    <w:uiPriority w:val="99"/>
    <w:unhideWhenUsed/>
    <w:rsid w:val="00E83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A0D"/>
    <w:rPr>
      <w:rFonts w:ascii="Times New Roman" w:eastAsia="Times New Roman" w:hAnsi="Times New Roman" w:cs="Times New Roman"/>
      <w:color w:val="000000"/>
      <w:sz w:val="28"/>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rsid w:val="00421B76"/>
    <w:pPr>
      <w:spacing w:before="100" w:beforeAutospacing="1" w:after="100" w:afterAutospacing="1" w:line="240" w:lineRule="auto"/>
      <w:ind w:firstLine="0"/>
      <w:jc w:val="left"/>
    </w:pPr>
    <w:rPr>
      <w:color w:val="auto"/>
      <w:sz w:val="24"/>
      <w:szCs w:val="24"/>
    </w:rPr>
  </w:style>
  <w:style w:type="table" w:styleId="TableGrid0">
    <w:name w:val="Table Grid"/>
    <w:basedOn w:val="TableNormal"/>
    <w:uiPriority w:val="39"/>
    <w:rsid w:val="00341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D01F33"/>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rsid w:val="00D01F33"/>
    <w:pPr>
      <w:shd w:val="clear" w:color="auto" w:fill="FFFFFF"/>
      <w:spacing w:before="120" w:after="100" w:line="276" w:lineRule="auto"/>
      <w:ind w:firstLine="400"/>
    </w:pPr>
    <w:rPr>
      <w:color w:val="auto"/>
      <w:sz w:val="26"/>
      <w:szCs w:val="26"/>
    </w:rPr>
  </w:style>
  <w:style w:type="character" w:customStyle="1" w:styleId="BodyTextChar1">
    <w:name w:val="Body Text Char1"/>
    <w:basedOn w:val="DefaultParagraphFont"/>
    <w:uiPriority w:val="99"/>
    <w:semiHidden/>
    <w:rsid w:val="00D01F33"/>
    <w:rPr>
      <w:rFonts w:ascii="Times New Roman" w:eastAsia="Times New Roman" w:hAnsi="Times New Roman" w:cs="Times New Roman"/>
      <w:color w:val="000000"/>
      <w:sz w:val="28"/>
    </w:rPr>
  </w:style>
  <w:style w:type="character" w:customStyle="1" w:styleId="fontstyle01">
    <w:name w:val="fontstyle01"/>
    <w:basedOn w:val="DefaultParagraphFont"/>
    <w:rsid w:val="00D01F33"/>
    <w:rPr>
      <w:rFonts w:ascii="TimesNewRomanPS-BoldMT" w:hAnsi="TimesNewRomanPS-BoldMT" w:hint="default"/>
      <w:b/>
      <w:bCs/>
      <w:i w:val="0"/>
      <w:iCs w:val="0"/>
      <w:color w:val="000000"/>
      <w:sz w:val="28"/>
      <w:szCs w:val="28"/>
    </w:rPr>
  </w:style>
  <w:style w:type="character" w:styleId="Emphasis">
    <w:name w:val="Emphasis"/>
    <w:uiPriority w:val="20"/>
    <w:qFormat/>
    <w:rsid w:val="0004183D"/>
    <w:rPr>
      <w:i/>
      <w:iC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04183D"/>
    <w:rPr>
      <w:rFonts w:ascii="Times New Roman" w:eastAsia="Times New Roman" w:hAnsi="Times New Roman" w:cs="Times New Roman"/>
      <w:sz w:val="24"/>
      <w:szCs w:val="24"/>
    </w:rPr>
  </w:style>
  <w:style w:type="character" w:customStyle="1" w:styleId="Bodytext2">
    <w:name w:val="Body text (2)_"/>
    <w:basedOn w:val="DefaultParagraphFont"/>
    <w:link w:val="Bodytext20"/>
    <w:rsid w:val="0019566D"/>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19566D"/>
    <w:pPr>
      <w:shd w:val="clear" w:color="auto" w:fill="FFFFFF"/>
      <w:spacing w:before="120" w:after="120" w:line="240" w:lineRule="auto"/>
      <w:ind w:firstLine="580"/>
    </w:pPr>
    <w:rPr>
      <w:color w:val="auto"/>
      <w:sz w:val="22"/>
    </w:rPr>
  </w:style>
  <w:style w:type="paragraph" w:customStyle="1" w:styleId="TableParagraph">
    <w:name w:val="Table Paragraph"/>
    <w:basedOn w:val="Normal"/>
    <w:uiPriority w:val="1"/>
    <w:qFormat/>
    <w:rsid w:val="00C7444F"/>
    <w:pPr>
      <w:widowControl w:val="0"/>
      <w:autoSpaceDE w:val="0"/>
      <w:autoSpaceDN w:val="0"/>
      <w:spacing w:after="0" w:line="240" w:lineRule="auto"/>
      <w:ind w:firstLine="0"/>
      <w:jc w:val="left"/>
    </w:pPr>
    <w:rPr>
      <w:color w:val="auto"/>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37171">
      <w:bodyDiv w:val="1"/>
      <w:marLeft w:val="0"/>
      <w:marRight w:val="0"/>
      <w:marTop w:val="0"/>
      <w:marBottom w:val="0"/>
      <w:divBdr>
        <w:top w:val="none" w:sz="0" w:space="0" w:color="auto"/>
        <w:left w:val="none" w:sz="0" w:space="0" w:color="auto"/>
        <w:bottom w:val="none" w:sz="0" w:space="0" w:color="auto"/>
        <w:right w:val="none" w:sz="0" w:space="0" w:color="auto"/>
      </w:divBdr>
    </w:div>
    <w:div w:id="391974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BE60C-FF05-4913-8FB8-BF80204A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10</Pages>
  <Words>2923</Words>
  <Characters>16665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UBNDtØnh Phó Thä</vt:lpstr>
    </vt:vector>
  </TitlesOfParts>
  <Company/>
  <LinksUpToDate>false</LinksUpToDate>
  <CharactersWithSpaces>19549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UBNDtØnh Phó Thä</dc:title>
  <dc:creator>Computer</dc:creator>
  <cp:lastModifiedBy>May Tinh Chau A</cp:lastModifiedBy>
  <cp:revision>33</cp:revision>
  <cp:lastPrinted>2026-04-02T08:51:00Z</cp:lastPrinted>
  <dcterms:created xsi:type="dcterms:W3CDTF">2026-06-30T10:31:00Z</dcterms:created>
  <dcterms:modified xsi:type="dcterms:W3CDTF">2026-07-20T01:28:00Z</dcterms:modified>
</cp:coreProperties>
</file>